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tbl>
      <w:tblPr>
        <w:tblpPr w:leftFromText="180" w:rightFromText="180" w:horzAnchor="margin" w:tblpY="-435"/>
        <w:tblW w:w="1087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868"/>
        <w:gridCol w:w="5692"/>
        <w:gridCol w:w="3313"/>
      </w:tblGrid>
      <w:tr w:rsidR="00027058" w:rsidRPr="00027058" w14:paraId="49FB9133" w14:textId="77777777" w:rsidTr="0400AA60">
        <w:trPr>
          <w:trHeight w:val="545"/>
        </w:trPr>
        <w:tc>
          <w:tcPr>
            <w:tcW w:w="7560" w:type="dxa"/>
            <w:gridSpan w:val="2"/>
            <w:shd w:val="clear" w:color="auto" w:fill="1F487C"/>
          </w:tcPr>
          <w:p w14:paraId="580A50F8" w14:textId="4C4A1EB4" w:rsidR="00027058" w:rsidRPr="00027058" w:rsidRDefault="00027058" w:rsidP="00027058">
            <w:pPr>
              <w:pStyle w:val="TableParagraph"/>
              <w:spacing w:before="44"/>
              <w:rPr>
                <w:b/>
                <w:color w:val="FFFFFF" w:themeColor="background1"/>
                <w:sz w:val="20"/>
                <w:szCs w:val="20"/>
              </w:rPr>
            </w:pPr>
            <w:r w:rsidRPr="00027058">
              <w:rPr>
                <w:b/>
                <w:color w:val="FFFFFF" w:themeColor="background1"/>
                <w:sz w:val="20"/>
                <w:szCs w:val="20"/>
              </w:rPr>
              <w:t>Attendance Policy</w:t>
            </w:r>
          </w:p>
        </w:tc>
        <w:tc>
          <w:tcPr>
            <w:tcW w:w="3313" w:type="dxa"/>
            <w:vMerge w:val="restart"/>
          </w:tcPr>
          <w:p w14:paraId="1ED1156F" w14:textId="6F5BE920" w:rsidR="00027058" w:rsidRPr="00027058" w:rsidRDefault="005F07A1" w:rsidP="00783CA1">
            <w:pPr>
              <w:pStyle w:val="TableParagraph"/>
              <w:rPr>
                <w:sz w:val="20"/>
                <w:szCs w:val="20"/>
              </w:rPr>
            </w:pPr>
            <w:r>
              <w:rPr>
                <w:noProof/>
              </w:rPr>
              <w:drawing>
                <wp:anchor distT="0" distB="0" distL="114300" distR="114300" simplePos="0" relativeHeight="251658240" behindDoc="0" locked="0" layoutInCell="1" allowOverlap="1" wp14:anchorId="04C7ABEA" wp14:editId="2E52C46D">
                  <wp:simplePos x="0" y="0"/>
                  <wp:positionH relativeFrom="column">
                    <wp:posOffset>123825</wp:posOffset>
                  </wp:positionH>
                  <wp:positionV relativeFrom="paragraph">
                    <wp:posOffset>80645</wp:posOffset>
                  </wp:positionV>
                  <wp:extent cx="1853479" cy="653796"/>
                  <wp:effectExtent l="0" t="0" r="0" b="0"/>
                  <wp:wrapNone/>
                  <wp:docPr id="153627656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53479" cy="653796"/>
                          </a:xfrm>
                          <a:prstGeom prst="rect">
                            <a:avLst/>
                          </a:prstGeom>
                        </pic:spPr>
                      </pic:pic>
                    </a:graphicData>
                  </a:graphic>
                </wp:anchor>
              </w:drawing>
            </w:r>
          </w:p>
          <w:p w14:paraId="563006E9" w14:textId="4E0D5DB9" w:rsidR="00027058" w:rsidRPr="00027058" w:rsidRDefault="00027058" w:rsidP="00783CA1">
            <w:pPr>
              <w:pStyle w:val="TableParagraph"/>
              <w:rPr>
                <w:sz w:val="20"/>
                <w:szCs w:val="20"/>
              </w:rPr>
            </w:pPr>
          </w:p>
          <w:p w14:paraId="0B85EC58" w14:textId="6C46B35D" w:rsidR="00027058" w:rsidRPr="00027058" w:rsidRDefault="00027058" w:rsidP="00783CA1">
            <w:pPr>
              <w:pStyle w:val="TableParagraph"/>
              <w:spacing w:before="3" w:after="1"/>
              <w:rPr>
                <w:sz w:val="20"/>
                <w:szCs w:val="20"/>
              </w:rPr>
            </w:pPr>
          </w:p>
          <w:p w14:paraId="2BC89B53" w14:textId="327389F4" w:rsidR="00027058" w:rsidRPr="00027058" w:rsidRDefault="00027058" w:rsidP="00783CA1">
            <w:pPr>
              <w:pStyle w:val="TableParagraph"/>
              <w:ind w:left="191"/>
            </w:pPr>
          </w:p>
        </w:tc>
      </w:tr>
      <w:tr w:rsidR="00027058" w:rsidRPr="00027058" w14:paraId="7EB2E9B0" w14:textId="77777777" w:rsidTr="005F07A1">
        <w:trPr>
          <w:trHeight w:val="224"/>
        </w:trPr>
        <w:tc>
          <w:tcPr>
            <w:tcW w:w="1868" w:type="dxa"/>
          </w:tcPr>
          <w:p w14:paraId="52FE2765" w14:textId="77777777" w:rsidR="00027058" w:rsidRPr="00027058" w:rsidRDefault="0093821D" w:rsidP="0400AA60">
            <w:pPr>
              <w:pStyle w:val="TableParagraph"/>
              <w:spacing w:before="90"/>
              <w:rPr>
                <w:b/>
                <w:bCs/>
                <w:sz w:val="20"/>
                <w:szCs w:val="20"/>
              </w:rPr>
            </w:pPr>
            <w:r w:rsidRPr="0400AA60">
              <w:rPr>
                <w:b/>
                <w:bCs/>
                <w:spacing w:val="-2"/>
                <w:sz w:val="20"/>
                <w:szCs w:val="20"/>
              </w:rPr>
              <w:t>Updated</w:t>
            </w:r>
          </w:p>
        </w:tc>
        <w:tc>
          <w:tcPr>
            <w:tcW w:w="5692" w:type="dxa"/>
          </w:tcPr>
          <w:p w14:paraId="7B3A2DAC" w14:textId="77777777" w:rsidR="00027058" w:rsidRPr="00027058" w:rsidRDefault="00027058" w:rsidP="00783CA1">
            <w:pPr>
              <w:rPr>
                <w:rFonts w:ascii="Arial" w:hAnsi="Arial" w:cs="Arial"/>
                <w:sz w:val="20"/>
                <w:szCs w:val="20"/>
              </w:rPr>
            </w:pPr>
            <w:r w:rsidRPr="00027058">
              <w:rPr>
                <w:rFonts w:ascii="Arial" w:hAnsi="Arial" w:cs="Arial"/>
                <w:sz w:val="20"/>
                <w:szCs w:val="20"/>
              </w:rPr>
              <w:t>September 2026</w:t>
            </w:r>
          </w:p>
        </w:tc>
        <w:tc>
          <w:tcPr>
            <w:tcW w:w="3313" w:type="dxa"/>
            <w:vMerge/>
          </w:tcPr>
          <w:p w14:paraId="01F7137A" w14:textId="77777777" w:rsidR="00027058" w:rsidRPr="00027058" w:rsidRDefault="00027058" w:rsidP="00783CA1">
            <w:pPr>
              <w:rPr>
                <w:rFonts w:ascii="Arial" w:hAnsi="Arial" w:cs="Arial"/>
                <w:sz w:val="20"/>
                <w:szCs w:val="20"/>
              </w:rPr>
            </w:pPr>
          </w:p>
        </w:tc>
      </w:tr>
      <w:tr w:rsidR="00027058" w:rsidRPr="00027058" w14:paraId="76BE45B5" w14:textId="77777777" w:rsidTr="005F07A1">
        <w:trPr>
          <w:trHeight w:val="130"/>
        </w:trPr>
        <w:tc>
          <w:tcPr>
            <w:tcW w:w="1868" w:type="dxa"/>
          </w:tcPr>
          <w:p w14:paraId="353B6011" w14:textId="69F9AD23" w:rsidR="00027058" w:rsidRPr="00027058" w:rsidRDefault="0093821D" w:rsidP="0400AA60">
            <w:pPr>
              <w:pStyle w:val="TableParagraph"/>
              <w:spacing w:before="1"/>
              <w:rPr>
                <w:b/>
                <w:bCs/>
                <w:sz w:val="20"/>
                <w:szCs w:val="20"/>
              </w:rPr>
            </w:pPr>
            <w:r w:rsidRPr="0400AA60">
              <w:rPr>
                <w:b/>
                <w:bCs/>
                <w:sz w:val="20"/>
                <w:szCs w:val="20"/>
              </w:rPr>
              <w:t>Status</w:t>
            </w:r>
          </w:p>
        </w:tc>
        <w:tc>
          <w:tcPr>
            <w:tcW w:w="5692" w:type="dxa"/>
          </w:tcPr>
          <w:p w14:paraId="41E13468" w14:textId="7F3EAC1D" w:rsidR="00027058" w:rsidRPr="00027058" w:rsidRDefault="00027058" w:rsidP="00783CA1">
            <w:pPr>
              <w:rPr>
                <w:rFonts w:ascii="Arial" w:hAnsi="Arial" w:cs="Arial"/>
                <w:sz w:val="20"/>
                <w:szCs w:val="20"/>
              </w:rPr>
            </w:pPr>
            <w:r w:rsidRPr="00027058">
              <w:rPr>
                <w:rFonts w:ascii="Arial" w:hAnsi="Arial" w:cs="Arial"/>
                <w:sz w:val="20"/>
                <w:szCs w:val="20"/>
              </w:rPr>
              <w:t>Statutory policy</w:t>
            </w:r>
          </w:p>
        </w:tc>
        <w:tc>
          <w:tcPr>
            <w:tcW w:w="3313" w:type="dxa"/>
            <w:vMerge/>
          </w:tcPr>
          <w:p w14:paraId="77A45783" w14:textId="77777777" w:rsidR="00027058" w:rsidRPr="00027058" w:rsidRDefault="00027058" w:rsidP="00783CA1">
            <w:pPr>
              <w:rPr>
                <w:rFonts w:ascii="Arial" w:hAnsi="Arial" w:cs="Arial"/>
                <w:sz w:val="20"/>
                <w:szCs w:val="20"/>
              </w:rPr>
            </w:pPr>
          </w:p>
        </w:tc>
      </w:tr>
      <w:tr w:rsidR="00027058" w:rsidRPr="00027058" w14:paraId="2C9FA482" w14:textId="77777777" w:rsidTr="005F07A1">
        <w:trPr>
          <w:trHeight w:val="300"/>
        </w:trPr>
        <w:tc>
          <w:tcPr>
            <w:tcW w:w="1868" w:type="dxa"/>
          </w:tcPr>
          <w:p w14:paraId="7C851A2D" w14:textId="77777777" w:rsidR="00027058" w:rsidRPr="00027058" w:rsidRDefault="0093821D" w:rsidP="0400AA60">
            <w:pPr>
              <w:pStyle w:val="TableParagraph"/>
              <w:spacing w:before="90"/>
              <w:rPr>
                <w:b/>
                <w:bCs/>
                <w:sz w:val="20"/>
                <w:szCs w:val="20"/>
              </w:rPr>
            </w:pPr>
            <w:r w:rsidRPr="0400AA60">
              <w:rPr>
                <w:b/>
                <w:bCs/>
                <w:spacing w:val="-2"/>
                <w:sz w:val="20"/>
                <w:szCs w:val="20"/>
              </w:rPr>
              <w:t>Review</w:t>
            </w:r>
          </w:p>
        </w:tc>
        <w:tc>
          <w:tcPr>
            <w:tcW w:w="5692" w:type="dxa"/>
          </w:tcPr>
          <w:p w14:paraId="194A2012" w14:textId="77777777" w:rsidR="00027058" w:rsidRPr="00027058" w:rsidRDefault="00027058" w:rsidP="00783CA1">
            <w:pPr>
              <w:rPr>
                <w:rFonts w:ascii="Arial" w:hAnsi="Arial" w:cs="Arial"/>
                <w:sz w:val="20"/>
                <w:szCs w:val="20"/>
              </w:rPr>
            </w:pPr>
            <w:r w:rsidRPr="00027058">
              <w:rPr>
                <w:rFonts w:ascii="Arial" w:hAnsi="Arial" w:cs="Arial"/>
                <w:sz w:val="20"/>
                <w:szCs w:val="20"/>
              </w:rPr>
              <w:t>September 2027</w:t>
            </w:r>
          </w:p>
        </w:tc>
        <w:tc>
          <w:tcPr>
            <w:tcW w:w="3313" w:type="dxa"/>
            <w:vMerge/>
          </w:tcPr>
          <w:p w14:paraId="4BBCFF6C" w14:textId="77777777" w:rsidR="00027058" w:rsidRPr="00027058" w:rsidRDefault="00027058" w:rsidP="00783CA1">
            <w:pPr>
              <w:rPr>
                <w:rFonts w:ascii="Arial" w:hAnsi="Arial" w:cs="Arial"/>
                <w:sz w:val="20"/>
                <w:szCs w:val="20"/>
              </w:rPr>
            </w:pPr>
          </w:p>
        </w:tc>
      </w:tr>
    </w:tbl>
    <w:p w14:paraId="50ABD645" w14:textId="0AE1E489" w:rsidR="0057648C" w:rsidRPr="00027058" w:rsidRDefault="0057648C" w:rsidP="0057648C">
      <w:pPr>
        <w:pStyle w:val="Heading1"/>
        <w:rPr>
          <w:color w:val="auto"/>
          <w:sz w:val="20"/>
          <w:szCs w:val="20"/>
          <w:u w:val="single"/>
        </w:rPr>
      </w:pPr>
      <w:r w:rsidRPr="00027058">
        <w:rPr>
          <w:color w:val="auto"/>
          <w:sz w:val="20"/>
          <w:szCs w:val="20"/>
          <w:u w:val="single"/>
        </w:rPr>
        <w:t xml:space="preserve">Aims </w:t>
      </w:r>
    </w:p>
    <w:p w14:paraId="6B47EAEF" w14:textId="77777777" w:rsidR="0057648C" w:rsidRDefault="0057648C" w:rsidP="0057648C">
      <w:pPr>
        <w:jc w:val="both"/>
        <w:rPr>
          <w:rFonts w:ascii="Arial" w:hAnsi="Arial" w:cs="Arial"/>
          <w:sz w:val="20"/>
          <w:szCs w:val="20"/>
        </w:rPr>
      </w:pPr>
      <w:r w:rsidRPr="00027058">
        <w:rPr>
          <w:rFonts w:ascii="Arial" w:hAnsi="Arial" w:cs="Arial"/>
          <w:sz w:val="20"/>
          <w:szCs w:val="20"/>
        </w:rPr>
        <w:t>This policy aims to show our commitment to meeting our obligations with regards to school attendance, including those laid out in the Department for Education (DfE) statutory guidance on working together to improve school attendance (applies from 19 August 2024), through our whole-school culture and ethos that values good attendance, including:</w:t>
      </w:r>
    </w:p>
    <w:p w14:paraId="08F612F4" w14:textId="77777777" w:rsidR="005F07A1" w:rsidRPr="00027058" w:rsidRDefault="005F07A1" w:rsidP="0057648C">
      <w:pPr>
        <w:jc w:val="both"/>
        <w:rPr>
          <w:rFonts w:ascii="Arial" w:hAnsi="Arial" w:cs="Arial"/>
          <w:sz w:val="20"/>
          <w:szCs w:val="20"/>
        </w:rPr>
      </w:pPr>
    </w:p>
    <w:p w14:paraId="410CB2CF" w14:textId="77777777" w:rsidR="0057648C" w:rsidRPr="00027058" w:rsidRDefault="0057648C" w:rsidP="0057648C">
      <w:pPr>
        <w:pStyle w:val="ListParagraph"/>
        <w:numPr>
          <w:ilvl w:val="0"/>
          <w:numId w:val="8"/>
        </w:numPr>
        <w:spacing w:after="120" w:line="240" w:lineRule="auto"/>
        <w:jc w:val="both"/>
        <w:rPr>
          <w:rFonts w:ascii="Arial" w:eastAsia="Times New Roman" w:hAnsi="Arial" w:cs="Arial"/>
          <w:sz w:val="20"/>
          <w:szCs w:val="20"/>
        </w:rPr>
      </w:pPr>
      <w:r w:rsidRPr="00027058">
        <w:rPr>
          <w:rFonts w:ascii="Arial" w:hAnsi="Arial" w:cs="Arial"/>
          <w:sz w:val="20"/>
          <w:szCs w:val="20"/>
        </w:rPr>
        <w:t>Setting high expectations for the attendance and punctuality of all pupils</w:t>
      </w:r>
    </w:p>
    <w:p w14:paraId="1F347CE7" w14:textId="77777777" w:rsidR="0057648C" w:rsidRPr="00027058" w:rsidRDefault="0057648C" w:rsidP="0057648C">
      <w:pPr>
        <w:pStyle w:val="ListParagraph"/>
        <w:numPr>
          <w:ilvl w:val="0"/>
          <w:numId w:val="8"/>
        </w:numPr>
        <w:spacing w:after="120" w:line="240" w:lineRule="auto"/>
        <w:jc w:val="both"/>
        <w:rPr>
          <w:rFonts w:ascii="Arial" w:eastAsia="Times New Roman" w:hAnsi="Arial" w:cs="Arial"/>
          <w:sz w:val="20"/>
          <w:szCs w:val="20"/>
        </w:rPr>
      </w:pPr>
      <w:r w:rsidRPr="00027058">
        <w:rPr>
          <w:rFonts w:ascii="Arial" w:hAnsi="Arial" w:cs="Arial"/>
          <w:sz w:val="20"/>
          <w:szCs w:val="20"/>
        </w:rPr>
        <w:t>Promoting good attendance and the benefits of good attendance</w:t>
      </w:r>
    </w:p>
    <w:p w14:paraId="3BA86B42" w14:textId="77777777" w:rsidR="0057648C" w:rsidRPr="00027058" w:rsidRDefault="0057648C" w:rsidP="0057648C">
      <w:pPr>
        <w:pStyle w:val="ListParagraph"/>
        <w:numPr>
          <w:ilvl w:val="0"/>
          <w:numId w:val="8"/>
        </w:numPr>
        <w:spacing w:after="120" w:line="240" w:lineRule="auto"/>
        <w:jc w:val="both"/>
        <w:rPr>
          <w:rFonts w:ascii="Arial" w:eastAsia="Times New Roman" w:hAnsi="Arial" w:cs="Arial"/>
          <w:sz w:val="20"/>
          <w:szCs w:val="20"/>
        </w:rPr>
      </w:pPr>
      <w:r w:rsidRPr="00027058">
        <w:rPr>
          <w:rFonts w:ascii="Arial" w:hAnsi="Arial" w:cs="Arial"/>
          <w:sz w:val="20"/>
          <w:szCs w:val="20"/>
        </w:rPr>
        <w:t>Reducing absence, including persistent and severe absence</w:t>
      </w:r>
    </w:p>
    <w:p w14:paraId="47278570" w14:textId="601D9C6E" w:rsidR="0057648C" w:rsidRPr="00027058" w:rsidRDefault="0057648C" w:rsidP="0057648C">
      <w:pPr>
        <w:pStyle w:val="ListParagraph"/>
        <w:numPr>
          <w:ilvl w:val="0"/>
          <w:numId w:val="8"/>
        </w:numPr>
        <w:spacing w:after="120" w:line="240" w:lineRule="auto"/>
        <w:jc w:val="both"/>
        <w:rPr>
          <w:rFonts w:ascii="Arial" w:eastAsia="Times New Roman" w:hAnsi="Arial" w:cs="Arial"/>
          <w:sz w:val="20"/>
          <w:szCs w:val="20"/>
        </w:rPr>
      </w:pPr>
      <w:r w:rsidRPr="0400AA60">
        <w:rPr>
          <w:rFonts w:ascii="Arial" w:hAnsi="Arial" w:cs="Arial"/>
          <w:sz w:val="20"/>
          <w:szCs w:val="20"/>
        </w:rPr>
        <w:t xml:space="preserve">Ensuring every pupil has access to </w:t>
      </w:r>
      <w:r w:rsidR="122978F3" w:rsidRPr="0400AA60">
        <w:rPr>
          <w:rFonts w:ascii="Arial" w:hAnsi="Arial" w:cs="Arial"/>
          <w:sz w:val="20"/>
          <w:szCs w:val="20"/>
        </w:rPr>
        <w:t>education</w:t>
      </w:r>
      <w:r w:rsidRPr="0400AA60">
        <w:rPr>
          <w:rFonts w:ascii="Arial" w:hAnsi="Arial" w:cs="Arial"/>
          <w:sz w:val="20"/>
          <w:szCs w:val="20"/>
        </w:rPr>
        <w:t xml:space="preserve"> </w:t>
      </w:r>
    </w:p>
    <w:p w14:paraId="5236F7F2" w14:textId="77777777" w:rsidR="0057648C" w:rsidRPr="00027058" w:rsidRDefault="0057648C" w:rsidP="0057648C">
      <w:pPr>
        <w:pStyle w:val="ListParagraph"/>
        <w:numPr>
          <w:ilvl w:val="0"/>
          <w:numId w:val="8"/>
        </w:numPr>
        <w:spacing w:after="120" w:line="240" w:lineRule="auto"/>
        <w:jc w:val="both"/>
        <w:rPr>
          <w:rFonts w:ascii="Arial" w:eastAsia="Times New Roman" w:hAnsi="Arial" w:cs="Arial"/>
          <w:sz w:val="20"/>
          <w:szCs w:val="20"/>
        </w:rPr>
      </w:pPr>
      <w:r w:rsidRPr="00027058">
        <w:rPr>
          <w:rFonts w:ascii="Arial" w:hAnsi="Arial" w:cs="Arial"/>
          <w:sz w:val="20"/>
          <w:szCs w:val="20"/>
        </w:rPr>
        <w:t>Acting early to address patterns of absence</w:t>
      </w:r>
    </w:p>
    <w:p w14:paraId="21D2EC16" w14:textId="77777777" w:rsidR="0057648C" w:rsidRPr="00027058" w:rsidRDefault="0057648C" w:rsidP="0057648C">
      <w:pPr>
        <w:pStyle w:val="ListParagraph"/>
        <w:numPr>
          <w:ilvl w:val="0"/>
          <w:numId w:val="8"/>
        </w:numPr>
        <w:spacing w:after="120" w:line="240" w:lineRule="auto"/>
        <w:jc w:val="both"/>
        <w:rPr>
          <w:rFonts w:ascii="Arial" w:eastAsia="Times New Roman" w:hAnsi="Arial" w:cs="Arial"/>
          <w:sz w:val="20"/>
          <w:szCs w:val="20"/>
        </w:rPr>
      </w:pPr>
      <w:r w:rsidRPr="00027058">
        <w:rPr>
          <w:rFonts w:ascii="Arial" w:hAnsi="Arial" w:cs="Arial"/>
          <w:sz w:val="20"/>
          <w:szCs w:val="20"/>
        </w:rPr>
        <w:t>Building strong relationships with families to make sure pupils have the support in place to attend school</w:t>
      </w:r>
    </w:p>
    <w:p w14:paraId="33B7D46C" w14:textId="77777777" w:rsidR="0057648C" w:rsidRPr="00027058" w:rsidRDefault="0057648C" w:rsidP="0057648C">
      <w:pPr>
        <w:pStyle w:val="ListParagraph"/>
        <w:numPr>
          <w:ilvl w:val="0"/>
          <w:numId w:val="8"/>
        </w:numPr>
        <w:spacing w:after="120" w:line="240" w:lineRule="auto"/>
        <w:jc w:val="both"/>
        <w:rPr>
          <w:rFonts w:ascii="Arial" w:eastAsia="Times New Roman" w:hAnsi="Arial" w:cs="Arial"/>
          <w:sz w:val="20"/>
          <w:szCs w:val="20"/>
        </w:rPr>
      </w:pPr>
      <w:r w:rsidRPr="00027058">
        <w:rPr>
          <w:rFonts w:ascii="Arial" w:hAnsi="Arial" w:cs="Arial"/>
          <w:sz w:val="20"/>
          <w:szCs w:val="20"/>
        </w:rPr>
        <w:t>We will also promote and support punctuality in attending lessons.</w:t>
      </w:r>
    </w:p>
    <w:p w14:paraId="2E5CF134" w14:textId="77777777" w:rsidR="0057648C" w:rsidRPr="00027058" w:rsidRDefault="0057648C" w:rsidP="0057648C">
      <w:pPr>
        <w:spacing w:after="120"/>
        <w:jc w:val="both"/>
        <w:rPr>
          <w:rFonts w:ascii="Arial" w:hAnsi="Arial" w:cs="Arial"/>
          <w:sz w:val="20"/>
          <w:szCs w:val="20"/>
        </w:rPr>
      </w:pPr>
      <w:r w:rsidRPr="00027058">
        <w:rPr>
          <w:rFonts w:ascii="Arial" w:hAnsi="Arial" w:cs="Arial"/>
          <w:sz w:val="20"/>
          <w:szCs w:val="20"/>
        </w:rPr>
        <w:t>Compass School believes that to facilitate teaching and learning, good attendance is essential. Pupils cannot achieve their full potential if they do not regularly attend school.</w:t>
      </w:r>
    </w:p>
    <w:p w14:paraId="3E9E13AF" w14:textId="77777777" w:rsidR="0057648C" w:rsidRPr="00027058" w:rsidRDefault="0057648C" w:rsidP="0057648C">
      <w:pPr>
        <w:spacing w:after="120"/>
        <w:jc w:val="both"/>
        <w:rPr>
          <w:rFonts w:ascii="Arial" w:hAnsi="Arial" w:cs="Arial"/>
          <w:sz w:val="20"/>
          <w:szCs w:val="20"/>
        </w:rPr>
      </w:pPr>
      <w:r w:rsidRPr="00027058">
        <w:rPr>
          <w:rFonts w:ascii="Arial" w:hAnsi="Arial" w:cs="Arial"/>
          <w:sz w:val="20"/>
          <w:szCs w:val="20"/>
        </w:rPr>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w:t>
      </w:r>
    </w:p>
    <w:p w14:paraId="5165F877" w14:textId="77777777" w:rsidR="0057648C" w:rsidRPr="00027058" w:rsidRDefault="0057648C" w:rsidP="0057648C">
      <w:pPr>
        <w:spacing w:after="120"/>
        <w:jc w:val="both"/>
        <w:rPr>
          <w:rFonts w:ascii="Arial" w:hAnsi="Arial" w:cs="Arial"/>
          <w:sz w:val="20"/>
          <w:szCs w:val="20"/>
        </w:rPr>
      </w:pPr>
      <w:r w:rsidRPr="00027058">
        <w:rPr>
          <w:rFonts w:ascii="Arial" w:hAnsi="Arial" w:cs="Arial"/>
          <w:sz w:val="20"/>
          <w:szCs w:val="20"/>
        </w:rPr>
        <w:t>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w:t>
      </w:r>
    </w:p>
    <w:p w14:paraId="4FF9C98B" w14:textId="77777777" w:rsidR="0057648C" w:rsidRPr="00027058" w:rsidRDefault="0057648C" w:rsidP="0057648C">
      <w:pPr>
        <w:spacing w:after="120"/>
        <w:jc w:val="both"/>
        <w:rPr>
          <w:rFonts w:ascii="Arial" w:hAnsi="Arial" w:cs="Arial"/>
          <w:sz w:val="20"/>
          <w:szCs w:val="20"/>
        </w:rPr>
      </w:pPr>
      <w:r w:rsidRPr="00027058">
        <w:rPr>
          <w:rFonts w:ascii="Arial" w:hAnsi="Arial" w:cs="Arial"/>
          <w:sz w:val="20"/>
          <w:szCs w:val="20"/>
        </w:rPr>
        <w:t>We are committed to:</w:t>
      </w:r>
    </w:p>
    <w:p w14:paraId="3CB5AAF2" w14:textId="77777777" w:rsidR="0057648C" w:rsidRPr="00027058" w:rsidRDefault="0057648C" w:rsidP="0057648C">
      <w:pPr>
        <w:pStyle w:val="ListParagraph"/>
        <w:numPr>
          <w:ilvl w:val="0"/>
          <w:numId w:val="13"/>
        </w:numPr>
        <w:spacing w:before="200" w:after="200" w:line="276" w:lineRule="auto"/>
        <w:jc w:val="both"/>
        <w:rPr>
          <w:rFonts w:ascii="Arial" w:hAnsi="Arial" w:cs="Arial"/>
          <w:sz w:val="20"/>
          <w:szCs w:val="20"/>
        </w:rPr>
      </w:pPr>
      <w:r w:rsidRPr="00027058">
        <w:rPr>
          <w:rFonts w:ascii="Arial" w:hAnsi="Arial" w:cs="Arial"/>
          <w:sz w:val="20"/>
          <w:szCs w:val="20"/>
        </w:rPr>
        <w:t>Promoting and modelling high attendance and its benefits.</w:t>
      </w:r>
    </w:p>
    <w:p w14:paraId="206BCA67" w14:textId="77777777" w:rsidR="0057648C" w:rsidRPr="00027058" w:rsidRDefault="0057648C" w:rsidP="0057648C">
      <w:pPr>
        <w:pStyle w:val="ListParagraph"/>
        <w:numPr>
          <w:ilvl w:val="0"/>
          <w:numId w:val="13"/>
        </w:numPr>
        <w:spacing w:before="200" w:after="200" w:line="276" w:lineRule="auto"/>
        <w:jc w:val="both"/>
        <w:rPr>
          <w:rFonts w:ascii="Arial" w:hAnsi="Arial" w:cs="Arial"/>
          <w:sz w:val="20"/>
          <w:szCs w:val="20"/>
        </w:rPr>
      </w:pPr>
      <w:r w:rsidRPr="00027058">
        <w:rPr>
          <w:rFonts w:ascii="Arial" w:hAnsi="Arial" w:cs="Arial"/>
          <w:sz w:val="20"/>
          <w:szCs w:val="20"/>
        </w:rPr>
        <w:t xml:space="preserve">Ensuring equality and fairness for all. </w:t>
      </w:r>
    </w:p>
    <w:p w14:paraId="624085A4" w14:textId="77777777" w:rsidR="0057648C" w:rsidRPr="00027058" w:rsidRDefault="0057648C" w:rsidP="0057648C">
      <w:pPr>
        <w:pStyle w:val="ListParagraph"/>
        <w:numPr>
          <w:ilvl w:val="0"/>
          <w:numId w:val="13"/>
        </w:numPr>
        <w:spacing w:before="200" w:after="200" w:line="276" w:lineRule="auto"/>
        <w:jc w:val="both"/>
        <w:rPr>
          <w:rFonts w:ascii="Arial" w:hAnsi="Arial" w:cs="Arial"/>
          <w:sz w:val="20"/>
          <w:szCs w:val="20"/>
        </w:rPr>
      </w:pPr>
      <w:r w:rsidRPr="00027058">
        <w:rPr>
          <w:rFonts w:ascii="Arial" w:hAnsi="Arial" w:cs="Arial"/>
          <w:sz w:val="20"/>
          <w:szCs w:val="20"/>
        </w:rPr>
        <w:t>Intervening early and working with other agencies to ensure the health and safety of our pupils.</w:t>
      </w:r>
    </w:p>
    <w:p w14:paraId="6053D591" w14:textId="77777777" w:rsidR="0057648C" w:rsidRPr="00027058" w:rsidRDefault="0057648C" w:rsidP="0057648C">
      <w:pPr>
        <w:pStyle w:val="ListParagraph"/>
        <w:numPr>
          <w:ilvl w:val="0"/>
          <w:numId w:val="13"/>
        </w:numPr>
        <w:spacing w:before="200" w:after="200" w:line="276" w:lineRule="auto"/>
        <w:jc w:val="both"/>
        <w:rPr>
          <w:rFonts w:ascii="Arial" w:hAnsi="Arial" w:cs="Arial"/>
          <w:sz w:val="20"/>
          <w:szCs w:val="20"/>
        </w:rPr>
      </w:pPr>
      <w:r w:rsidRPr="00027058">
        <w:rPr>
          <w:rFonts w:ascii="Arial" w:hAnsi="Arial" w:cs="Arial"/>
          <w:sz w:val="20"/>
          <w:szCs w:val="20"/>
        </w:rPr>
        <w:t>Building strong relationships with families to overcome barriers to attendance.</w:t>
      </w:r>
    </w:p>
    <w:p w14:paraId="0B351896" w14:textId="77777777" w:rsidR="0057648C" w:rsidRPr="00027058" w:rsidRDefault="0057648C" w:rsidP="0057648C">
      <w:pPr>
        <w:pStyle w:val="ListParagraph"/>
        <w:numPr>
          <w:ilvl w:val="0"/>
          <w:numId w:val="13"/>
        </w:numPr>
        <w:spacing w:before="200" w:after="200" w:line="276" w:lineRule="auto"/>
        <w:jc w:val="both"/>
        <w:rPr>
          <w:rFonts w:ascii="Arial" w:hAnsi="Arial" w:cs="Arial"/>
          <w:sz w:val="20"/>
          <w:szCs w:val="20"/>
        </w:rPr>
      </w:pPr>
      <w:r w:rsidRPr="00027058">
        <w:rPr>
          <w:rFonts w:ascii="Arial" w:hAnsi="Arial" w:cs="Arial"/>
          <w:sz w:val="20"/>
          <w:szCs w:val="20"/>
        </w:rPr>
        <w:t>Working collaboratively with other schools in the area, as well as other agencies.</w:t>
      </w:r>
    </w:p>
    <w:p w14:paraId="0EFCDE1B" w14:textId="77777777" w:rsidR="0057648C" w:rsidRPr="00027058" w:rsidRDefault="0057648C" w:rsidP="0057648C">
      <w:pPr>
        <w:pStyle w:val="ListParagraph"/>
        <w:numPr>
          <w:ilvl w:val="0"/>
          <w:numId w:val="13"/>
        </w:numPr>
        <w:spacing w:before="200" w:after="200" w:line="276" w:lineRule="auto"/>
        <w:jc w:val="both"/>
        <w:rPr>
          <w:rFonts w:ascii="Arial" w:hAnsi="Arial" w:cs="Arial"/>
          <w:sz w:val="20"/>
          <w:szCs w:val="20"/>
        </w:rPr>
      </w:pPr>
      <w:r w:rsidRPr="00027058">
        <w:rPr>
          <w:rFonts w:ascii="Arial" w:hAnsi="Arial" w:cs="Arial"/>
          <w:sz w:val="20"/>
          <w:szCs w:val="20"/>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15E15A59" w14:textId="77777777" w:rsidR="0057648C" w:rsidRPr="00027058" w:rsidRDefault="0057648C" w:rsidP="0057648C">
      <w:pPr>
        <w:pStyle w:val="ListParagraph"/>
        <w:numPr>
          <w:ilvl w:val="0"/>
          <w:numId w:val="13"/>
        </w:numPr>
        <w:spacing w:before="200" w:after="200" w:line="276" w:lineRule="auto"/>
        <w:jc w:val="both"/>
        <w:rPr>
          <w:rFonts w:ascii="Arial" w:hAnsi="Arial" w:cs="Arial"/>
          <w:sz w:val="20"/>
          <w:szCs w:val="20"/>
        </w:rPr>
      </w:pPr>
      <w:r w:rsidRPr="00027058">
        <w:rPr>
          <w:rFonts w:ascii="Arial" w:hAnsi="Arial" w:cs="Arial"/>
          <w:sz w:val="20"/>
          <w:szCs w:val="20"/>
        </w:rPr>
        <w:t>Ensuring our attendance policy is clear and easily understood by all staff, parents and pupils.</w:t>
      </w:r>
    </w:p>
    <w:p w14:paraId="0153C614" w14:textId="77777777" w:rsidR="0057648C" w:rsidRPr="00027058" w:rsidRDefault="0057648C" w:rsidP="0057648C">
      <w:pPr>
        <w:pStyle w:val="ListParagraph"/>
        <w:numPr>
          <w:ilvl w:val="0"/>
          <w:numId w:val="13"/>
        </w:numPr>
        <w:spacing w:before="200" w:after="200" w:line="276" w:lineRule="auto"/>
        <w:jc w:val="both"/>
        <w:rPr>
          <w:rFonts w:ascii="Arial" w:hAnsi="Arial" w:cs="Arial"/>
          <w:sz w:val="20"/>
          <w:szCs w:val="20"/>
        </w:rPr>
      </w:pPr>
      <w:r w:rsidRPr="00027058">
        <w:rPr>
          <w:rFonts w:ascii="Arial" w:hAnsi="Arial" w:cs="Arial"/>
          <w:sz w:val="20"/>
          <w:szCs w:val="20"/>
        </w:rPr>
        <w:t>Regularly monitoring and analysing attendance and absence data to identify pupils or cohorts that require more support.</w:t>
      </w:r>
    </w:p>
    <w:p w14:paraId="05E29428" w14:textId="2A27D61E"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The school’s Family Engagement Worker, Gemma Allan, and can be contacted via email </w:t>
      </w:r>
      <w:hyperlink r:id="rId12" w:history="1">
        <w:r w:rsidRPr="00027058">
          <w:rPr>
            <w:rStyle w:val="Hyperlink"/>
            <w:rFonts w:ascii="Arial" w:hAnsi="Arial" w:cs="Arial"/>
            <w:color w:val="auto"/>
            <w:sz w:val="20"/>
            <w:szCs w:val="20"/>
          </w:rPr>
          <w:t>gemma.allan@compass-school.net</w:t>
        </w:r>
      </w:hyperlink>
      <w:r w:rsidR="005F07A1">
        <w:rPr>
          <w:rFonts w:ascii="Arial" w:hAnsi="Arial" w:cs="Arial"/>
          <w:sz w:val="20"/>
          <w:szCs w:val="20"/>
        </w:rPr>
        <w:t xml:space="preserve"> </w:t>
      </w:r>
      <w:r w:rsidRPr="00027058">
        <w:rPr>
          <w:rFonts w:ascii="Arial" w:hAnsi="Arial" w:cs="Arial"/>
          <w:sz w:val="20"/>
          <w:szCs w:val="20"/>
        </w:rPr>
        <w:t>Staff, parents and pupils will be expected to contact the Family Engagement Worker for queries or concerns about attendance.</w:t>
      </w:r>
    </w:p>
    <w:p w14:paraId="605A806C" w14:textId="77777777" w:rsidR="0057648C" w:rsidRPr="00027058" w:rsidRDefault="0057648C" w:rsidP="0057648C">
      <w:pPr>
        <w:jc w:val="both"/>
        <w:rPr>
          <w:rFonts w:ascii="Arial" w:hAnsi="Arial" w:cs="Arial"/>
          <w:sz w:val="20"/>
          <w:szCs w:val="20"/>
        </w:rPr>
      </w:pPr>
    </w:p>
    <w:p w14:paraId="0AFD95EC" w14:textId="77777777" w:rsidR="0057648C" w:rsidRPr="00027058" w:rsidRDefault="0057648C" w:rsidP="0057648C">
      <w:pPr>
        <w:pStyle w:val="Heading1"/>
        <w:jc w:val="both"/>
        <w:rPr>
          <w:color w:val="auto"/>
          <w:sz w:val="20"/>
          <w:szCs w:val="20"/>
          <w:u w:val="single"/>
          <w:lang w:eastAsia="en-GB"/>
        </w:rPr>
      </w:pPr>
      <w:r w:rsidRPr="00027058">
        <w:rPr>
          <w:color w:val="auto"/>
          <w:sz w:val="20"/>
          <w:szCs w:val="20"/>
          <w:u w:val="single"/>
        </w:rPr>
        <w:t xml:space="preserve">2. Legislation and guidance </w:t>
      </w:r>
    </w:p>
    <w:p w14:paraId="3D6D3B6D" w14:textId="77777777" w:rsidR="0057648C" w:rsidRPr="00027058" w:rsidRDefault="0057648C" w:rsidP="0057648C">
      <w:pPr>
        <w:rPr>
          <w:rFonts w:ascii="Arial" w:hAnsi="Arial" w:cs="Arial"/>
          <w:sz w:val="20"/>
          <w:szCs w:val="20"/>
        </w:rPr>
      </w:pPr>
      <w:r w:rsidRPr="00027058">
        <w:rPr>
          <w:rFonts w:ascii="Arial" w:hAnsi="Arial" w:cs="Arial"/>
          <w:sz w:val="20"/>
          <w:szCs w:val="20"/>
        </w:rPr>
        <w:t>This policy is based on the Department for Education (DfE) statutory guidance Working together to improve school attendance, updated 9 July 2026. The guidance sets out the national framework for improving attendance, including whole-school culture, leadership and accountability, accurate registration, early identification, a graduated response, partnership with families and other agencies, and formal legal intervention where support has not been effective.</w:t>
      </w:r>
    </w:p>
    <w:p w14:paraId="228DA362" w14:textId="77777777" w:rsidR="0057648C" w:rsidRPr="00027058" w:rsidRDefault="0057648C" w:rsidP="0057648C">
      <w:pPr>
        <w:rPr>
          <w:rFonts w:ascii="Arial" w:hAnsi="Arial" w:cs="Arial"/>
          <w:sz w:val="20"/>
          <w:szCs w:val="20"/>
        </w:rPr>
      </w:pPr>
      <w:r w:rsidRPr="00027058">
        <w:rPr>
          <w:rFonts w:ascii="Arial" w:hAnsi="Arial" w:cs="Arial"/>
          <w:sz w:val="20"/>
          <w:szCs w:val="20"/>
        </w:rPr>
        <w:t>The policy is also informed by Keeping Children Safe in Education (KCSIE) 2026, which comes into force on 1 September 2026. Attendance is treated as an important safeguarding indicator; the school will consider attendance concerns alongside wider welfare, vulnerability, contextual safeguarding and Children Missing Education (CME) risks.</w:t>
      </w:r>
    </w:p>
    <w:p w14:paraId="2EC1B7D3" w14:textId="1FFDB564" w:rsidR="0057648C" w:rsidRPr="00027058" w:rsidRDefault="0057648C" w:rsidP="0400AA60">
      <w:pPr>
        <w:rPr>
          <w:rFonts w:ascii="Arial" w:hAnsi="Arial" w:cs="Arial"/>
          <w:sz w:val="20"/>
          <w:szCs w:val="20"/>
        </w:rPr>
      </w:pPr>
      <w:r w:rsidRPr="0400AA60">
        <w:rPr>
          <w:rFonts w:ascii="Arial" w:hAnsi="Arial" w:cs="Arial"/>
          <w:sz w:val="20"/>
          <w:szCs w:val="20"/>
        </w:rPr>
        <w:t xml:space="preserve">The school will work in accordance with Working together to safeguard children 2026, including its expectations for effective multi-agency working, information sharing, </w:t>
      </w:r>
      <w:r w:rsidR="1B32BCE5" w:rsidRPr="0400AA60">
        <w:rPr>
          <w:rFonts w:ascii="Arial" w:hAnsi="Arial" w:cs="Arial"/>
          <w:sz w:val="20"/>
          <w:szCs w:val="20"/>
        </w:rPr>
        <w:t>Family</w:t>
      </w:r>
      <w:r w:rsidRPr="0400AA60">
        <w:rPr>
          <w:rFonts w:ascii="Arial" w:hAnsi="Arial" w:cs="Arial"/>
          <w:sz w:val="20"/>
          <w:szCs w:val="20"/>
        </w:rPr>
        <w:t xml:space="preserve"> help and coordinated responses where attendance concerns indicate wider need or safeguarding risk.</w:t>
      </w:r>
    </w:p>
    <w:p w14:paraId="58B5EF98" w14:textId="77777777" w:rsidR="0057648C" w:rsidRPr="00027058" w:rsidRDefault="0057648C" w:rsidP="0057648C">
      <w:pPr>
        <w:rPr>
          <w:rFonts w:ascii="Arial" w:hAnsi="Arial" w:cs="Arial"/>
          <w:sz w:val="20"/>
          <w:szCs w:val="20"/>
        </w:rPr>
      </w:pPr>
    </w:p>
    <w:p w14:paraId="56B5812B" w14:textId="77777777" w:rsidR="0057648C" w:rsidRPr="00027058" w:rsidRDefault="0057648C" w:rsidP="0057648C">
      <w:pPr>
        <w:rPr>
          <w:rFonts w:ascii="Arial" w:hAnsi="Arial" w:cs="Arial"/>
          <w:sz w:val="20"/>
          <w:szCs w:val="20"/>
        </w:rPr>
      </w:pPr>
      <w:r w:rsidRPr="00027058">
        <w:rPr>
          <w:rFonts w:ascii="Arial" w:hAnsi="Arial" w:cs="Arial"/>
          <w:sz w:val="20"/>
          <w:szCs w:val="20"/>
        </w:rPr>
        <w:t>The school will also have regard to the following legislation and guidance, as applicable to the pupil and provision:</w:t>
      </w:r>
    </w:p>
    <w:p w14:paraId="0C293E7E"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Education Act 1996, including section 7 (parental responsibility for securing suitable full-time education).</w:t>
      </w:r>
    </w:p>
    <w:p w14:paraId="254F2285"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lastRenderedPageBreak/>
        <w:t>• Education Act 2002.</w:t>
      </w:r>
    </w:p>
    <w:p w14:paraId="67EC0B60"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Education and Inspections Act 2006.</w:t>
      </w:r>
    </w:p>
    <w:p w14:paraId="657D5184"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School Attendance (Pupil Registration) (England) Regulations 2024.</w:t>
      </w:r>
    </w:p>
    <w:p w14:paraId="13AD2786"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Education (Penalty Notices) (England) Regulations 2007, as amended, including the National Framework for Penalty Notices introduced from 19 August 2024.</w:t>
      </w:r>
    </w:p>
    <w:p w14:paraId="74D1E8BD"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Children Missing Education: statutory guidance for local authorities and schools (updated September 2025).</w:t>
      </w:r>
    </w:p>
    <w:p w14:paraId="33DA892E"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Alternative provision: statutory guidance (updated February 2025), where relevant to off-site or alternative educational provision.</w:t>
      </w:r>
    </w:p>
    <w:p w14:paraId="61CD808D"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SEND Code of Practice: 0 to 25 years and the Equality Act 2010, including the duty to make reasonable adjustments and avoid discrimination.</w:t>
      </w:r>
    </w:p>
    <w:p w14:paraId="23C98F12"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Guidance on education for children with health needs who cannot attend school and relevant DfE attendance resources.</w:t>
      </w:r>
    </w:p>
    <w:p w14:paraId="068263F5"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School census and attendance data requirements, including the DfE national attendance coding framework.</w:t>
      </w:r>
    </w:p>
    <w:p w14:paraId="53416D3E" w14:textId="77777777" w:rsidR="0057648C" w:rsidRPr="00027058" w:rsidRDefault="0057648C" w:rsidP="0057648C">
      <w:pPr>
        <w:pStyle w:val="PolicySubheading"/>
        <w:rPr>
          <w:bCs/>
          <w:color w:val="auto"/>
          <w:sz w:val="20"/>
          <w:szCs w:val="20"/>
          <w:u w:val="single"/>
        </w:rPr>
      </w:pPr>
      <w:r w:rsidRPr="00027058">
        <w:rPr>
          <w:bCs/>
          <w:color w:val="auto"/>
          <w:sz w:val="20"/>
          <w:szCs w:val="20"/>
          <w:u w:val="single"/>
        </w:rPr>
        <w:t>Current statutory guidance and policy framework</w:t>
      </w:r>
    </w:p>
    <w:p w14:paraId="1008C90E" w14:textId="77777777" w:rsidR="0057648C" w:rsidRPr="00027058" w:rsidRDefault="0057648C" w:rsidP="0057648C">
      <w:pPr>
        <w:rPr>
          <w:rFonts w:ascii="Arial" w:hAnsi="Arial" w:cs="Arial"/>
          <w:sz w:val="20"/>
          <w:szCs w:val="20"/>
        </w:rPr>
      </w:pPr>
      <w:r w:rsidRPr="00027058">
        <w:rPr>
          <w:rFonts w:ascii="Arial" w:hAnsi="Arial" w:cs="Arial"/>
          <w:sz w:val="20"/>
          <w:szCs w:val="20"/>
        </w:rPr>
        <w:t>This policy should be read alongside the current versions of the DfE statutory guidance and regulations listed in section 2. Where guidance or legislation is updated, Compass School will review this policy and amend its procedures as necessary. The 2026–27 framework includes Working together to improve school attendance (DfE, updated July 2026), Keeping children safe in education 2026 (in force from 1 September 2026), Working together to safeguard children 2026, Children Missing Education statutory guidance (updated September 2025), and relevant SEND, equality, medical needs and alternative provision guidance.</w:t>
      </w:r>
    </w:p>
    <w:p w14:paraId="3C15D648" w14:textId="77777777" w:rsidR="0057648C" w:rsidRPr="00027058" w:rsidRDefault="0057648C" w:rsidP="0057648C">
      <w:pPr>
        <w:pStyle w:val="ListParagraph"/>
        <w:rPr>
          <w:rFonts w:ascii="Arial" w:hAnsi="Arial" w:cs="Arial"/>
          <w:sz w:val="20"/>
          <w:szCs w:val="20"/>
        </w:rPr>
      </w:pPr>
    </w:p>
    <w:p w14:paraId="2CCA6AD7" w14:textId="77777777" w:rsidR="0057648C" w:rsidRPr="00027058" w:rsidRDefault="0057648C" w:rsidP="0057648C">
      <w:pPr>
        <w:rPr>
          <w:rFonts w:ascii="Arial" w:hAnsi="Arial" w:cs="Arial"/>
          <w:sz w:val="20"/>
          <w:szCs w:val="20"/>
        </w:rPr>
      </w:pPr>
      <w:r w:rsidRPr="00027058">
        <w:rPr>
          <w:rFonts w:ascii="Arial" w:hAnsi="Arial" w:cs="Arial"/>
          <w:sz w:val="20"/>
          <w:szCs w:val="20"/>
        </w:rPr>
        <w:t>This policy should be read alongside the current versions of the DfE statutory guidance and regulations listed above. For 2026–27, this includes Working together to improve school attendance (updated July 2026), Keeping children safe in education 2026, Working together to safeguard children 2026, Children Missing Education statutory guidance, and relevant SEND, equality, medical needs and alternative provision guidance.</w:t>
      </w:r>
    </w:p>
    <w:p w14:paraId="6C71760C" w14:textId="77777777" w:rsidR="0057648C" w:rsidRPr="00027058" w:rsidRDefault="0057648C" w:rsidP="0057648C">
      <w:pPr>
        <w:pStyle w:val="Heading1"/>
        <w:jc w:val="both"/>
        <w:rPr>
          <w:color w:val="auto"/>
          <w:sz w:val="20"/>
          <w:szCs w:val="20"/>
          <w:u w:val="single"/>
          <w:lang w:eastAsia="en-GB"/>
        </w:rPr>
      </w:pPr>
      <w:r w:rsidRPr="00027058">
        <w:rPr>
          <w:color w:val="auto"/>
          <w:sz w:val="20"/>
          <w:szCs w:val="20"/>
          <w:u w:val="single"/>
        </w:rPr>
        <w:t xml:space="preserve">3. Roles and responsibilities </w:t>
      </w:r>
    </w:p>
    <w:p w14:paraId="57CA9030" w14:textId="77777777" w:rsidR="0057648C" w:rsidRPr="00027058" w:rsidRDefault="0057648C" w:rsidP="0057648C">
      <w:pPr>
        <w:pStyle w:val="NoSpacing"/>
        <w:jc w:val="both"/>
        <w:rPr>
          <w:rFonts w:ascii="Arial" w:hAnsi="Arial" w:cs="Arial"/>
          <w:b/>
          <w:bCs/>
          <w:sz w:val="20"/>
          <w:szCs w:val="20"/>
        </w:rPr>
      </w:pPr>
      <w:r w:rsidRPr="00027058">
        <w:rPr>
          <w:rFonts w:ascii="Arial" w:hAnsi="Arial" w:cs="Arial"/>
          <w:sz w:val="20"/>
          <w:szCs w:val="20"/>
        </w:rPr>
        <w:t>3.1 The Management Committee</w:t>
      </w:r>
    </w:p>
    <w:p w14:paraId="110A5596" w14:textId="77777777" w:rsidR="0057648C" w:rsidRPr="00027058" w:rsidRDefault="0057648C" w:rsidP="0057648C">
      <w:pPr>
        <w:pStyle w:val="NoSpacing"/>
        <w:jc w:val="both"/>
        <w:rPr>
          <w:rFonts w:ascii="Arial" w:hAnsi="Arial" w:cs="Arial"/>
          <w:sz w:val="20"/>
          <w:szCs w:val="20"/>
          <w:lang w:eastAsia="en-GB"/>
        </w:rPr>
      </w:pPr>
    </w:p>
    <w:p w14:paraId="54820E4B"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The Management Committee is responsible for:</w:t>
      </w:r>
    </w:p>
    <w:p w14:paraId="1C6B32EF" w14:textId="77777777" w:rsidR="0057648C" w:rsidRPr="00027058" w:rsidRDefault="0057648C" w:rsidP="0057648C">
      <w:pPr>
        <w:jc w:val="both"/>
        <w:rPr>
          <w:rFonts w:ascii="Arial" w:hAnsi="Arial" w:cs="Arial"/>
          <w:sz w:val="20"/>
          <w:szCs w:val="20"/>
        </w:rPr>
      </w:pPr>
    </w:p>
    <w:p w14:paraId="578DAC93"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Setting high expectations of all school leaders, staff, pupils and parents/carers</w:t>
      </w:r>
    </w:p>
    <w:p w14:paraId="7122749E"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Making sure school leaders fulfil expectations and statutory duties, including:</w:t>
      </w:r>
    </w:p>
    <w:p w14:paraId="51E0BCD8" w14:textId="77777777" w:rsidR="0057648C" w:rsidRPr="00027058" w:rsidRDefault="0057648C" w:rsidP="0057648C">
      <w:pPr>
        <w:pStyle w:val="ListParagraph"/>
        <w:numPr>
          <w:ilvl w:val="1"/>
          <w:numId w:val="9"/>
        </w:numPr>
        <w:spacing w:after="120" w:line="240" w:lineRule="auto"/>
        <w:jc w:val="both"/>
        <w:rPr>
          <w:rFonts w:ascii="Arial" w:eastAsia="Times New Roman" w:hAnsi="Arial" w:cs="Arial"/>
          <w:sz w:val="20"/>
          <w:szCs w:val="20"/>
        </w:rPr>
      </w:pPr>
      <w:r w:rsidRPr="00027058">
        <w:rPr>
          <w:rFonts w:ascii="Arial" w:hAnsi="Arial" w:cs="Arial"/>
          <w:sz w:val="20"/>
          <w:szCs w:val="20"/>
        </w:rPr>
        <w:t>Making sure the school records attendance accurately in the register, and shares the required information with the Department for Education (DfE) and Local Authority</w:t>
      </w:r>
    </w:p>
    <w:p w14:paraId="35B99697" w14:textId="77777777" w:rsidR="0057648C" w:rsidRPr="00027058" w:rsidRDefault="0057648C" w:rsidP="0057648C">
      <w:pPr>
        <w:pStyle w:val="ListParagraph"/>
        <w:numPr>
          <w:ilvl w:val="1"/>
          <w:numId w:val="9"/>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Making sure the </w:t>
      </w:r>
      <w:proofErr w:type="gramStart"/>
      <w:r w:rsidRPr="00027058">
        <w:rPr>
          <w:rFonts w:ascii="Arial" w:hAnsi="Arial" w:cs="Arial"/>
          <w:sz w:val="20"/>
          <w:szCs w:val="20"/>
        </w:rPr>
        <w:t>school works</w:t>
      </w:r>
      <w:proofErr w:type="gramEnd"/>
      <w:r w:rsidRPr="00027058">
        <w:rPr>
          <w:rFonts w:ascii="Arial" w:hAnsi="Arial" w:cs="Arial"/>
          <w:sz w:val="20"/>
          <w:szCs w:val="20"/>
        </w:rPr>
        <w:t xml:space="preserve"> effectively with local partners to help remove barriers to attendance, and keeps them informed regarding specific pupils, where appropriate</w:t>
      </w:r>
    </w:p>
    <w:p w14:paraId="2BD2FCD1"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Recognising and promoting the importance of school attendance across the school’s policies and ethos</w:t>
      </w:r>
    </w:p>
    <w:p w14:paraId="5839AF39"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Making sure the school’s attendance management processes are delivered effectively, and that consistent support is provided for pupils who need it most by prioritising staff and resources</w:t>
      </w:r>
    </w:p>
    <w:p w14:paraId="3803FA9E"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Making sure the school has high aspirations for all pupils, but adapts processes and support to pupils’ individual needs</w:t>
      </w:r>
    </w:p>
    <w:p w14:paraId="0BB2623B"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Regularly reviewing and challenging attendance data and helping school leaders focus improvement efforts on individual pupils or cohorts who need it most</w:t>
      </w:r>
    </w:p>
    <w:p w14:paraId="556F3B50"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Working with school leaders to set goals or areas of focus for attendance and providing support and challenge</w:t>
      </w:r>
    </w:p>
    <w:p w14:paraId="274349A6"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Monitoring attendance figures for the whole school and repeatedly evaluating the effectiveness of the school’s processes and improvement efforts to make sure they are meeting pupils’ needs</w:t>
      </w:r>
    </w:p>
    <w:p w14:paraId="5B6D3A1F"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Where the school is struggling with attendance, working with school leaders to develop a comprehensive action plan to improve attendance</w:t>
      </w:r>
    </w:p>
    <w:p w14:paraId="085BA8C8"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Making sure all staff receive adequate training on attendance as part of the regular continued professional development offer, so that staff understand:</w:t>
      </w:r>
    </w:p>
    <w:p w14:paraId="3F66BB40" w14:textId="77777777" w:rsidR="0057648C" w:rsidRPr="00027058" w:rsidRDefault="0057648C" w:rsidP="0057648C">
      <w:pPr>
        <w:pStyle w:val="ListParagraph"/>
        <w:numPr>
          <w:ilvl w:val="1"/>
          <w:numId w:val="9"/>
        </w:numPr>
        <w:spacing w:after="120" w:line="240" w:lineRule="auto"/>
        <w:jc w:val="both"/>
        <w:rPr>
          <w:rFonts w:ascii="Arial" w:eastAsia="Times New Roman" w:hAnsi="Arial" w:cs="Arial"/>
          <w:sz w:val="20"/>
          <w:szCs w:val="20"/>
        </w:rPr>
      </w:pPr>
      <w:r w:rsidRPr="00027058">
        <w:rPr>
          <w:rFonts w:ascii="Arial" w:hAnsi="Arial" w:cs="Arial"/>
          <w:sz w:val="20"/>
          <w:szCs w:val="20"/>
        </w:rPr>
        <w:t>The importance of good attendance</w:t>
      </w:r>
    </w:p>
    <w:p w14:paraId="632A61BC" w14:textId="77777777" w:rsidR="0057648C" w:rsidRPr="00027058" w:rsidRDefault="0057648C" w:rsidP="0057648C">
      <w:pPr>
        <w:pStyle w:val="ListParagraph"/>
        <w:numPr>
          <w:ilvl w:val="1"/>
          <w:numId w:val="9"/>
        </w:numPr>
        <w:spacing w:after="120" w:line="240" w:lineRule="auto"/>
        <w:jc w:val="both"/>
        <w:rPr>
          <w:rFonts w:ascii="Arial" w:eastAsia="Times New Roman" w:hAnsi="Arial" w:cs="Arial"/>
          <w:sz w:val="20"/>
          <w:szCs w:val="20"/>
        </w:rPr>
      </w:pPr>
      <w:r w:rsidRPr="00027058">
        <w:rPr>
          <w:rFonts w:ascii="Arial" w:hAnsi="Arial" w:cs="Arial"/>
          <w:sz w:val="20"/>
          <w:szCs w:val="20"/>
        </w:rPr>
        <w:t>That absence is almost always a symptom of wider issues</w:t>
      </w:r>
    </w:p>
    <w:p w14:paraId="6BF4612E" w14:textId="77777777" w:rsidR="0057648C" w:rsidRPr="00027058" w:rsidRDefault="0057648C" w:rsidP="0057648C">
      <w:pPr>
        <w:pStyle w:val="ListParagraph"/>
        <w:numPr>
          <w:ilvl w:val="1"/>
          <w:numId w:val="9"/>
        </w:numPr>
        <w:spacing w:after="120" w:line="240" w:lineRule="auto"/>
        <w:jc w:val="both"/>
        <w:rPr>
          <w:rFonts w:ascii="Arial" w:eastAsia="Times New Roman" w:hAnsi="Arial" w:cs="Arial"/>
          <w:sz w:val="20"/>
          <w:szCs w:val="20"/>
        </w:rPr>
      </w:pPr>
      <w:r w:rsidRPr="00027058">
        <w:rPr>
          <w:rFonts w:ascii="Arial" w:hAnsi="Arial" w:cs="Arial"/>
          <w:sz w:val="20"/>
          <w:szCs w:val="20"/>
        </w:rPr>
        <w:t>The school’s legal requirements for keeping registers</w:t>
      </w:r>
    </w:p>
    <w:p w14:paraId="19411388" w14:textId="77777777" w:rsidR="0057648C" w:rsidRPr="00027058" w:rsidRDefault="0057648C" w:rsidP="0057648C">
      <w:pPr>
        <w:pStyle w:val="ListParagraph"/>
        <w:numPr>
          <w:ilvl w:val="1"/>
          <w:numId w:val="9"/>
        </w:numPr>
        <w:spacing w:after="120" w:line="240" w:lineRule="auto"/>
        <w:jc w:val="both"/>
        <w:rPr>
          <w:rFonts w:ascii="Arial" w:eastAsia="Times New Roman" w:hAnsi="Arial" w:cs="Arial"/>
          <w:sz w:val="20"/>
          <w:szCs w:val="20"/>
        </w:rPr>
      </w:pPr>
      <w:r w:rsidRPr="00027058">
        <w:rPr>
          <w:rFonts w:ascii="Arial" w:hAnsi="Arial" w:cs="Arial"/>
          <w:sz w:val="20"/>
          <w:szCs w:val="20"/>
        </w:rPr>
        <w:t>The school’s strategies and procedures for tracking, following up on and improving attendance, including working with partners and keeping them informed regarding specific pupils, where appropriate</w:t>
      </w:r>
    </w:p>
    <w:p w14:paraId="7096F895"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Making sure dedicated training is provided to staff with a specific attendance function in their role, including in interpreting and analysing attendance data</w:t>
      </w:r>
    </w:p>
    <w:p w14:paraId="6ACB6476" w14:textId="77777777" w:rsidR="0057648C" w:rsidRPr="00027058" w:rsidRDefault="0057648C" w:rsidP="0057648C">
      <w:pPr>
        <w:pStyle w:val="ListParagraph"/>
        <w:numPr>
          <w:ilvl w:val="0"/>
          <w:numId w:val="9"/>
        </w:numPr>
        <w:spacing w:after="120" w:line="240" w:lineRule="auto"/>
        <w:jc w:val="both"/>
        <w:rPr>
          <w:rFonts w:ascii="Arial" w:eastAsia="Times New Roman" w:hAnsi="Arial" w:cs="Arial"/>
          <w:sz w:val="20"/>
          <w:szCs w:val="20"/>
        </w:rPr>
      </w:pPr>
      <w:r w:rsidRPr="00027058">
        <w:rPr>
          <w:rFonts w:ascii="Arial" w:hAnsi="Arial" w:cs="Arial"/>
          <w:sz w:val="20"/>
          <w:szCs w:val="20"/>
        </w:rPr>
        <w:t>Holding the Headteacher to account for the implementation of this policy</w:t>
      </w:r>
    </w:p>
    <w:p w14:paraId="17D9F848" w14:textId="77777777" w:rsidR="0057648C" w:rsidRPr="00027058" w:rsidRDefault="0057648C" w:rsidP="0057648C">
      <w:pPr>
        <w:pStyle w:val="NoSpacing"/>
        <w:jc w:val="both"/>
        <w:rPr>
          <w:rFonts w:ascii="Arial" w:hAnsi="Arial" w:cs="Arial"/>
          <w:b/>
          <w:bCs/>
          <w:sz w:val="20"/>
          <w:szCs w:val="20"/>
          <w:u w:val="single"/>
        </w:rPr>
      </w:pPr>
      <w:r w:rsidRPr="00027058">
        <w:rPr>
          <w:rFonts w:ascii="Arial" w:hAnsi="Arial" w:cs="Arial"/>
          <w:b/>
          <w:bCs/>
          <w:sz w:val="20"/>
          <w:szCs w:val="20"/>
          <w:u w:val="single"/>
        </w:rPr>
        <w:t xml:space="preserve">3.2 The Headteacher </w:t>
      </w:r>
    </w:p>
    <w:p w14:paraId="2016ADE9" w14:textId="77777777" w:rsidR="0057648C" w:rsidRPr="00027058" w:rsidRDefault="0057648C" w:rsidP="0057648C">
      <w:pPr>
        <w:pStyle w:val="NoSpacing"/>
        <w:jc w:val="both"/>
        <w:rPr>
          <w:rFonts w:ascii="Arial" w:hAnsi="Arial" w:cs="Arial"/>
          <w:sz w:val="20"/>
          <w:szCs w:val="20"/>
        </w:rPr>
      </w:pPr>
    </w:p>
    <w:p w14:paraId="211A8FA0"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The Headteacher is responsible for: </w:t>
      </w:r>
    </w:p>
    <w:p w14:paraId="1304A7A6" w14:textId="77777777" w:rsidR="0057648C" w:rsidRPr="00027058" w:rsidRDefault="0057648C" w:rsidP="0057648C">
      <w:pPr>
        <w:pStyle w:val="ListParagraph"/>
        <w:numPr>
          <w:ilvl w:val="0"/>
          <w:numId w:val="10"/>
        </w:numPr>
        <w:spacing w:after="120" w:line="240" w:lineRule="auto"/>
        <w:jc w:val="both"/>
        <w:rPr>
          <w:rFonts w:ascii="Arial" w:eastAsia="Times New Roman" w:hAnsi="Arial" w:cs="Arial"/>
          <w:sz w:val="20"/>
          <w:szCs w:val="20"/>
        </w:rPr>
      </w:pPr>
      <w:r w:rsidRPr="00027058">
        <w:rPr>
          <w:rFonts w:ascii="Arial" w:hAnsi="Arial" w:cs="Arial"/>
          <w:sz w:val="20"/>
          <w:szCs w:val="20"/>
        </w:rPr>
        <w:lastRenderedPageBreak/>
        <w:t xml:space="preserve">The implementation of this policy at the school </w:t>
      </w:r>
    </w:p>
    <w:p w14:paraId="34A03976" w14:textId="77777777" w:rsidR="0057648C" w:rsidRPr="00027058" w:rsidRDefault="0057648C" w:rsidP="0057648C">
      <w:pPr>
        <w:pStyle w:val="ListParagraph"/>
        <w:numPr>
          <w:ilvl w:val="0"/>
          <w:numId w:val="10"/>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Monitoring school-level absence data and reporting it to the Management Committee </w:t>
      </w:r>
    </w:p>
    <w:p w14:paraId="01C93984" w14:textId="77777777" w:rsidR="0057648C" w:rsidRPr="00027058" w:rsidRDefault="0057648C" w:rsidP="0057648C">
      <w:pPr>
        <w:pStyle w:val="ListParagraph"/>
        <w:numPr>
          <w:ilvl w:val="0"/>
          <w:numId w:val="10"/>
        </w:numPr>
        <w:spacing w:after="120" w:line="240" w:lineRule="auto"/>
        <w:jc w:val="both"/>
        <w:rPr>
          <w:rFonts w:ascii="Arial" w:eastAsia="Times New Roman" w:hAnsi="Arial" w:cs="Arial"/>
          <w:sz w:val="20"/>
          <w:szCs w:val="20"/>
        </w:rPr>
      </w:pPr>
      <w:r w:rsidRPr="00027058">
        <w:rPr>
          <w:rFonts w:ascii="Arial" w:hAnsi="Arial" w:cs="Arial"/>
          <w:sz w:val="20"/>
          <w:szCs w:val="20"/>
        </w:rPr>
        <w:t>Supporting staff with monitoring the attendance of individual pupils</w:t>
      </w:r>
    </w:p>
    <w:p w14:paraId="1FB021AC" w14:textId="77777777" w:rsidR="0057648C" w:rsidRPr="00027058" w:rsidRDefault="0057648C" w:rsidP="0057648C">
      <w:pPr>
        <w:pStyle w:val="ListParagraph"/>
        <w:numPr>
          <w:ilvl w:val="0"/>
          <w:numId w:val="10"/>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Monitoring the impact of any implemented attendance strategies </w:t>
      </w:r>
    </w:p>
    <w:p w14:paraId="4308771D" w14:textId="77777777" w:rsidR="0057648C" w:rsidRPr="00027058" w:rsidRDefault="0057648C" w:rsidP="0057648C">
      <w:pPr>
        <w:pStyle w:val="ListParagraph"/>
        <w:numPr>
          <w:ilvl w:val="0"/>
          <w:numId w:val="10"/>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Issuing fixed-penalty notices, where necessary, and/or authorising another member of the Extended leadership team to be able to do so in her absence </w:t>
      </w:r>
    </w:p>
    <w:p w14:paraId="36CE63C9" w14:textId="77777777" w:rsidR="0057648C" w:rsidRPr="00027058" w:rsidRDefault="0057648C" w:rsidP="0057648C">
      <w:pPr>
        <w:pStyle w:val="ListParagraph"/>
        <w:numPr>
          <w:ilvl w:val="0"/>
          <w:numId w:val="10"/>
        </w:numPr>
        <w:spacing w:after="120" w:line="240" w:lineRule="auto"/>
        <w:jc w:val="both"/>
        <w:rPr>
          <w:rFonts w:ascii="Arial" w:hAnsi="Arial" w:cs="Arial"/>
          <w:sz w:val="20"/>
          <w:szCs w:val="20"/>
        </w:rPr>
      </w:pPr>
      <w:r w:rsidRPr="00027058">
        <w:rPr>
          <w:rFonts w:ascii="Arial" w:hAnsi="Arial" w:cs="Arial"/>
          <w:sz w:val="20"/>
          <w:szCs w:val="20"/>
        </w:rPr>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14:paraId="26D6DE1A" w14:textId="77777777" w:rsidR="0057648C" w:rsidRPr="00027058" w:rsidRDefault="0057648C" w:rsidP="0057648C">
      <w:pPr>
        <w:pStyle w:val="ListParagraph"/>
        <w:numPr>
          <w:ilvl w:val="0"/>
          <w:numId w:val="10"/>
        </w:numPr>
        <w:spacing w:after="120" w:line="240" w:lineRule="auto"/>
        <w:jc w:val="both"/>
        <w:rPr>
          <w:rFonts w:ascii="Arial" w:hAnsi="Arial" w:cs="Arial"/>
          <w:sz w:val="20"/>
          <w:szCs w:val="20"/>
        </w:rPr>
      </w:pPr>
      <w:r w:rsidRPr="00027058">
        <w:rPr>
          <w:rFonts w:ascii="Arial" w:hAnsi="Arial" w:cs="Arial"/>
          <w:sz w:val="20"/>
          <w:szCs w:val="20"/>
        </w:rPr>
        <w:t>Communicating with the Local Authority when a pupil with an education, health and care (EHC) plan has falling attendance, or where there are barriers to attendance that relate to the pupil’s needs</w:t>
      </w:r>
    </w:p>
    <w:p w14:paraId="1C135B3F" w14:textId="77777777" w:rsidR="0057648C" w:rsidRPr="00027058" w:rsidRDefault="0057648C" w:rsidP="0057648C">
      <w:pPr>
        <w:pStyle w:val="ListParagraph"/>
        <w:numPr>
          <w:ilvl w:val="0"/>
          <w:numId w:val="10"/>
        </w:numPr>
        <w:spacing w:after="120" w:line="240" w:lineRule="auto"/>
        <w:jc w:val="both"/>
        <w:rPr>
          <w:rFonts w:ascii="Arial" w:hAnsi="Arial" w:cs="Arial"/>
          <w:sz w:val="20"/>
          <w:szCs w:val="20"/>
        </w:rPr>
      </w:pPr>
      <w:r w:rsidRPr="00027058">
        <w:rPr>
          <w:rFonts w:ascii="Arial" w:hAnsi="Arial" w:cs="Arial"/>
          <w:sz w:val="20"/>
          <w:szCs w:val="20"/>
        </w:rPr>
        <w:t>Communicating the school’s high expectations for attendance and punctuality regularly to pupils and parents/carers through all available channels</w:t>
      </w:r>
    </w:p>
    <w:p w14:paraId="2DA04486" w14:textId="77777777" w:rsidR="0057648C" w:rsidRPr="00027058" w:rsidRDefault="0057648C" w:rsidP="0057648C">
      <w:pPr>
        <w:pStyle w:val="ListParagraph"/>
        <w:numPr>
          <w:ilvl w:val="0"/>
          <w:numId w:val="10"/>
        </w:numPr>
        <w:spacing w:after="120" w:line="240" w:lineRule="auto"/>
        <w:jc w:val="both"/>
        <w:rPr>
          <w:rFonts w:ascii="Arial" w:hAnsi="Arial" w:cs="Arial"/>
          <w:sz w:val="20"/>
          <w:szCs w:val="20"/>
        </w:rPr>
      </w:pPr>
      <w:r w:rsidRPr="00027058">
        <w:rPr>
          <w:rFonts w:ascii="Arial" w:hAnsi="Arial" w:cs="Arial"/>
          <w:sz w:val="20"/>
          <w:szCs w:val="20"/>
        </w:rPr>
        <w:t>Sharing information from the school register with the Local Authority, including:</w:t>
      </w:r>
    </w:p>
    <w:p w14:paraId="78718AD7" w14:textId="77777777" w:rsidR="0057648C" w:rsidRPr="00027058" w:rsidRDefault="0057648C" w:rsidP="0057648C">
      <w:pPr>
        <w:numPr>
          <w:ilvl w:val="1"/>
          <w:numId w:val="4"/>
        </w:numPr>
        <w:spacing w:after="120" w:line="240" w:lineRule="auto"/>
        <w:jc w:val="both"/>
        <w:rPr>
          <w:rFonts w:ascii="Arial" w:hAnsi="Arial" w:cs="Arial"/>
          <w:sz w:val="20"/>
          <w:szCs w:val="20"/>
        </w:rPr>
      </w:pPr>
      <w:r w:rsidRPr="00027058">
        <w:rPr>
          <w:rFonts w:ascii="Arial" w:hAnsi="Arial" w:cs="Arial"/>
          <w:sz w:val="20"/>
          <w:szCs w:val="20"/>
        </w:rPr>
        <w:t>Notifying the Local Authority when a pupil’s name is added to or deleted from the school admission register outside of standard transition times</w:t>
      </w:r>
    </w:p>
    <w:p w14:paraId="36E842DB" w14:textId="77777777" w:rsidR="0057648C" w:rsidRPr="00027058" w:rsidRDefault="0057648C" w:rsidP="0057648C">
      <w:pPr>
        <w:numPr>
          <w:ilvl w:val="1"/>
          <w:numId w:val="4"/>
        </w:numPr>
        <w:spacing w:after="120" w:line="240" w:lineRule="auto"/>
        <w:jc w:val="both"/>
        <w:rPr>
          <w:rFonts w:ascii="Arial" w:hAnsi="Arial" w:cs="Arial"/>
          <w:sz w:val="20"/>
          <w:szCs w:val="20"/>
        </w:rPr>
      </w:pPr>
      <w:r w:rsidRPr="00027058">
        <w:rPr>
          <w:rFonts w:ascii="Arial" w:hAnsi="Arial" w:cs="Arial"/>
          <w:sz w:val="20"/>
          <w:szCs w:val="20"/>
        </w:rPr>
        <w:t xml:space="preserve">Providing the Local Authority with the details of pupils who fail to attend school regularly, or who have been marked with an unauthorised absence for a continuous period of 10 school days </w:t>
      </w:r>
    </w:p>
    <w:p w14:paraId="0759A301" w14:textId="77777777" w:rsidR="0057648C" w:rsidRPr="00027058" w:rsidRDefault="0057648C" w:rsidP="0057648C">
      <w:pPr>
        <w:numPr>
          <w:ilvl w:val="1"/>
          <w:numId w:val="4"/>
        </w:numPr>
        <w:spacing w:after="120" w:line="240" w:lineRule="auto"/>
        <w:jc w:val="both"/>
        <w:rPr>
          <w:rFonts w:ascii="Arial" w:hAnsi="Arial" w:cs="Arial"/>
          <w:sz w:val="20"/>
          <w:szCs w:val="20"/>
        </w:rPr>
      </w:pPr>
      <w:r w:rsidRPr="00027058">
        <w:rPr>
          <w:rFonts w:ascii="Arial" w:hAnsi="Arial" w:cs="Arial"/>
          <w:sz w:val="20"/>
          <w:szCs w:val="20"/>
        </w:rPr>
        <w:t>Providing the Local Authority with the details of pupils who the school believes will miss 15 days consecutively or cumulatively because of sickness</w:t>
      </w:r>
    </w:p>
    <w:p w14:paraId="14CF0FDE" w14:textId="77777777" w:rsidR="0057648C" w:rsidRPr="00027058" w:rsidRDefault="0057648C" w:rsidP="0057648C">
      <w:pPr>
        <w:pStyle w:val="NoSpacing"/>
        <w:jc w:val="both"/>
        <w:rPr>
          <w:rFonts w:ascii="Arial" w:hAnsi="Arial" w:cs="Arial"/>
          <w:b/>
          <w:bCs/>
          <w:sz w:val="20"/>
          <w:szCs w:val="20"/>
          <w:u w:val="single"/>
        </w:rPr>
      </w:pPr>
      <w:r w:rsidRPr="00027058">
        <w:rPr>
          <w:rFonts w:ascii="Arial" w:hAnsi="Arial" w:cs="Arial"/>
          <w:b/>
          <w:bCs/>
          <w:sz w:val="20"/>
          <w:szCs w:val="20"/>
          <w:u w:val="single"/>
        </w:rPr>
        <w:t xml:space="preserve">3.3 The Attendance Champion </w:t>
      </w:r>
    </w:p>
    <w:p w14:paraId="66A07B75" w14:textId="77777777" w:rsidR="0057648C" w:rsidRPr="00027058" w:rsidRDefault="0057648C" w:rsidP="0057648C">
      <w:pPr>
        <w:pStyle w:val="NoSpacing"/>
        <w:jc w:val="both"/>
        <w:rPr>
          <w:rFonts w:ascii="Arial" w:hAnsi="Arial" w:cs="Arial"/>
          <w:sz w:val="20"/>
          <w:szCs w:val="20"/>
          <w:lang w:eastAsia="en-GB"/>
        </w:rPr>
      </w:pPr>
    </w:p>
    <w:p w14:paraId="35AD201B"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The attendance champion is responsible for:</w:t>
      </w:r>
    </w:p>
    <w:p w14:paraId="4DB5752A"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Leading, championing and improving attendance across the school</w:t>
      </w:r>
    </w:p>
    <w:p w14:paraId="455C9F6E"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Setting a clear vision for improving and maintaining good attendance</w:t>
      </w:r>
    </w:p>
    <w:p w14:paraId="0D5D0A44"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Evaluating and monitoring expectations and processes</w:t>
      </w:r>
    </w:p>
    <w:p w14:paraId="455F9B3C"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Having a strong grasp of absence data and oversight of absence data analysis</w:t>
      </w:r>
    </w:p>
    <w:p w14:paraId="7FD3200A"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Regularly monitoring and evaluating progress in attendance </w:t>
      </w:r>
    </w:p>
    <w:p w14:paraId="61811844"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Establishing and maintaining effective systems for tackling absence, and making sure they are followed by all staff</w:t>
      </w:r>
    </w:p>
    <w:p w14:paraId="308CD3A1"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Liaising with pupils, parents/carers and external agencies, where needed</w:t>
      </w:r>
    </w:p>
    <w:p w14:paraId="259F82AF"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Building close and productive relationships with parents/carers to discuss and tackle attendance issues</w:t>
      </w:r>
    </w:p>
    <w:p w14:paraId="73653A14"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Creating intervention or reintegration plans in partnership with pupils and their parents/carers</w:t>
      </w:r>
    </w:p>
    <w:p w14:paraId="0D720E8D" w14:textId="77777777" w:rsidR="0057648C" w:rsidRPr="00027058" w:rsidRDefault="0057648C" w:rsidP="0057648C">
      <w:pPr>
        <w:numPr>
          <w:ilvl w:val="0"/>
          <w:numId w:val="11"/>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Delivering targeted intervention and support to pupils and families </w:t>
      </w:r>
    </w:p>
    <w:p w14:paraId="6BA4DF4F"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The senior attendance champion is Sally Howells and can be contacted via 023 8021 5320 or via email </w:t>
      </w:r>
      <w:hyperlink r:id="rId13" w:history="1">
        <w:r w:rsidRPr="00027058">
          <w:rPr>
            <w:rStyle w:val="Hyperlink"/>
            <w:rFonts w:ascii="Arial" w:hAnsi="Arial" w:cs="Arial"/>
            <w:color w:val="auto"/>
            <w:sz w:val="20"/>
            <w:szCs w:val="20"/>
          </w:rPr>
          <w:t>sally.howells@compass-school.net</w:t>
        </w:r>
      </w:hyperlink>
      <w:r w:rsidRPr="00027058">
        <w:rPr>
          <w:rFonts w:ascii="Arial" w:hAnsi="Arial" w:cs="Arial"/>
          <w:sz w:val="20"/>
          <w:szCs w:val="20"/>
        </w:rPr>
        <w:t xml:space="preserve"> </w:t>
      </w:r>
    </w:p>
    <w:p w14:paraId="2F17BA5C" w14:textId="77777777" w:rsidR="0057648C" w:rsidRPr="00027058" w:rsidRDefault="0057648C" w:rsidP="0057648C">
      <w:pPr>
        <w:spacing w:before="240"/>
        <w:jc w:val="both"/>
        <w:rPr>
          <w:rFonts w:ascii="Arial" w:hAnsi="Arial" w:cs="Arial"/>
          <w:b/>
          <w:bCs/>
          <w:sz w:val="20"/>
          <w:szCs w:val="20"/>
          <w:u w:val="single"/>
        </w:rPr>
      </w:pPr>
      <w:r w:rsidRPr="00027058">
        <w:rPr>
          <w:rFonts w:ascii="Arial" w:hAnsi="Arial" w:cs="Arial"/>
          <w:b/>
          <w:bCs/>
          <w:sz w:val="20"/>
          <w:szCs w:val="20"/>
          <w:u w:val="single"/>
        </w:rPr>
        <w:t xml:space="preserve">3.4 The Family Engagement Worker </w:t>
      </w:r>
    </w:p>
    <w:p w14:paraId="3C551B30" w14:textId="77777777" w:rsidR="0057648C" w:rsidRPr="00027058" w:rsidRDefault="0057648C" w:rsidP="0057648C">
      <w:pPr>
        <w:jc w:val="both"/>
        <w:rPr>
          <w:rFonts w:ascii="Arial" w:hAnsi="Arial" w:cs="Arial"/>
          <w:sz w:val="20"/>
          <w:szCs w:val="20"/>
        </w:rPr>
      </w:pPr>
    </w:p>
    <w:p w14:paraId="2800CA05"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The school’s Family Engagement Worker is responsible for: </w:t>
      </w:r>
    </w:p>
    <w:p w14:paraId="4152E387" w14:textId="77777777" w:rsidR="0057648C" w:rsidRPr="00027058" w:rsidRDefault="0057648C" w:rsidP="0057648C">
      <w:pPr>
        <w:pStyle w:val="ListParagraph"/>
        <w:numPr>
          <w:ilvl w:val="0"/>
          <w:numId w:val="12"/>
        </w:numPr>
        <w:spacing w:after="120" w:line="240" w:lineRule="auto"/>
        <w:jc w:val="both"/>
        <w:rPr>
          <w:rFonts w:ascii="Arial" w:eastAsia="Times New Roman" w:hAnsi="Arial" w:cs="Arial"/>
          <w:sz w:val="20"/>
          <w:szCs w:val="20"/>
        </w:rPr>
      </w:pPr>
      <w:r w:rsidRPr="00027058">
        <w:rPr>
          <w:rFonts w:ascii="Arial" w:hAnsi="Arial" w:cs="Arial"/>
          <w:sz w:val="20"/>
          <w:szCs w:val="20"/>
        </w:rPr>
        <w:t>Monitoring and analysing attendance data (see section 7)</w:t>
      </w:r>
    </w:p>
    <w:p w14:paraId="23EF9759" w14:textId="77777777" w:rsidR="0057648C" w:rsidRPr="00027058" w:rsidRDefault="0057648C" w:rsidP="0057648C">
      <w:pPr>
        <w:numPr>
          <w:ilvl w:val="0"/>
          <w:numId w:val="12"/>
        </w:numPr>
        <w:spacing w:after="120" w:line="240" w:lineRule="auto"/>
        <w:jc w:val="both"/>
        <w:rPr>
          <w:rFonts w:ascii="Arial" w:eastAsia="Times New Roman" w:hAnsi="Arial" w:cs="Arial"/>
          <w:sz w:val="20"/>
          <w:szCs w:val="20"/>
        </w:rPr>
      </w:pPr>
      <w:r w:rsidRPr="00027058">
        <w:rPr>
          <w:rFonts w:ascii="Arial" w:hAnsi="Arial" w:cs="Arial"/>
          <w:sz w:val="20"/>
          <w:szCs w:val="20"/>
        </w:rPr>
        <w:t>Take calls from parents/carers about absence on a day-to-day basis and record it on the school system</w:t>
      </w:r>
    </w:p>
    <w:p w14:paraId="398DFAFD" w14:textId="77777777" w:rsidR="0057648C" w:rsidRPr="00027058" w:rsidRDefault="0057648C" w:rsidP="0057648C">
      <w:pPr>
        <w:pStyle w:val="ListParagraph"/>
        <w:numPr>
          <w:ilvl w:val="0"/>
          <w:numId w:val="12"/>
        </w:numPr>
        <w:spacing w:after="120" w:line="240" w:lineRule="auto"/>
        <w:jc w:val="both"/>
        <w:rPr>
          <w:rFonts w:ascii="Arial" w:eastAsia="Times New Roman" w:hAnsi="Arial" w:cs="Arial"/>
          <w:sz w:val="20"/>
          <w:szCs w:val="20"/>
        </w:rPr>
      </w:pPr>
      <w:r w:rsidRPr="00027058">
        <w:rPr>
          <w:rFonts w:ascii="Arial" w:hAnsi="Arial" w:cs="Arial"/>
          <w:sz w:val="20"/>
          <w:szCs w:val="20"/>
        </w:rPr>
        <w:t>Benchmarking attendance data to identify areas of focus for improvement</w:t>
      </w:r>
    </w:p>
    <w:p w14:paraId="16E28498" w14:textId="77777777" w:rsidR="0057648C" w:rsidRPr="00027058" w:rsidRDefault="0057648C" w:rsidP="0057648C">
      <w:pPr>
        <w:pStyle w:val="ListParagraph"/>
        <w:numPr>
          <w:ilvl w:val="0"/>
          <w:numId w:val="12"/>
        </w:numPr>
        <w:spacing w:after="120" w:line="240" w:lineRule="auto"/>
        <w:jc w:val="both"/>
        <w:rPr>
          <w:rFonts w:ascii="Arial" w:eastAsia="Times New Roman" w:hAnsi="Arial" w:cs="Arial"/>
          <w:sz w:val="20"/>
          <w:szCs w:val="20"/>
        </w:rPr>
      </w:pPr>
      <w:r w:rsidRPr="00027058">
        <w:rPr>
          <w:rFonts w:ascii="Arial" w:hAnsi="Arial" w:cs="Arial"/>
          <w:sz w:val="20"/>
          <w:szCs w:val="20"/>
        </w:rPr>
        <w:t>Providing regular attendance reports to school staff and reporting concerns about attendance to the designated senior leader responsible for attendance, and the extended leadership team</w:t>
      </w:r>
    </w:p>
    <w:p w14:paraId="0B05760B" w14:textId="77777777" w:rsidR="0057648C" w:rsidRPr="00027058" w:rsidRDefault="0057648C" w:rsidP="0057648C">
      <w:pPr>
        <w:pStyle w:val="ListParagraph"/>
        <w:numPr>
          <w:ilvl w:val="0"/>
          <w:numId w:val="12"/>
        </w:numPr>
        <w:spacing w:after="120" w:line="240" w:lineRule="auto"/>
        <w:jc w:val="both"/>
        <w:rPr>
          <w:rFonts w:ascii="Arial" w:eastAsia="Times New Roman" w:hAnsi="Arial" w:cs="Arial"/>
          <w:sz w:val="20"/>
          <w:szCs w:val="20"/>
        </w:rPr>
      </w:pPr>
      <w:r w:rsidRPr="00027058">
        <w:rPr>
          <w:rFonts w:ascii="Arial" w:hAnsi="Arial" w:cs="Arial"/>
          <w:sz w:val="20"/>
          <w:szCs w:val="20"/>
        </w:rPr>
        <w:t>Working with Southampton School Attendance Service officers to tackle persistent absence</w:t>
      </w:r>
    </w:p>
    <w:p w14:paraId="6B8E27A9" w14:textId="77777777" w:rsidR="0057648C" w:rsidRPr="00027058" w:rsidRDefault="0057648C" w:rsidP="0057648C">
      <w:pPr>
        <w:pStyle w:val="ListParagraph"/>
        <w:numPr>
          <w:ilvl w:val="0"/>
          <w:numId w:val="12"/>
        </w:numPr>
        <w:spacing w:after="120" w:line="240" w:lineRule="auto"/>
        <w:jc w:val="both"/>
        <w:rPr>
          <w:rFonts w:ascii="Arial" w:eastAsia="Times New Roman" w:hAnsi="Arial" w:cs="Arial"/>
          <w:sz w:val="20"/>
          <w:szCs w:val="20"/>
        </w:rPr>
      </w:pPr>
      <w:r w:rsidRPr="00027058">
        <w:rPr>
          <w:rFonts w:ascii="Arial" w:hAnsi="Arial" w:cs="Arial"/>
          <w:sz w:val="20"/>
          <w:szCs w:val="20"/>
        </w:rPr>
        <w:t>Advising the Headteacher and Designated senior attendance champion responsible for attendance (authorised by the Headteacher) when to issue fixed-penalty notices</w:t>
      </w:r>
    </w:p>
    <w:p w14:paraId="479469EB"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lastRenderedPageBreak/>
        <w:t xml:space="preserve">The school’s Family Engagement Worker, Gemma Allan, and can be contacted via email </w:t>
      </w:r>
      <w:hyperlink r:id="rId14" w:history="1">
        <w:r w:rsidRPr="00027058">
          <w:rPr>
            <w:rStyle w:val="Hyperlink"/>
            <w:rFonts w:ascii="Arial" w:hAnsi="Arial" w:cs="Arial"/>
            <w:color w:val="auto"/>
            <w:sz w:val="20"/>
            <w:szCs w:val="20"/>
          </w:rPr>
          <w:t>gemma.allan@compass-school.net</w:t>
        </w:r>
      </w:hyperlink>
      <w:r w:rsidRPr="00027058">
        <w:rPr>
          <w:rFonts w:ascii="Arial" w:hAnsi="Arial" w:cs="Arial"/>
          <w:sz w:val="20"/>
          <w:szCs w:val="20"/>
        </w:rPr>
        <w:t xml:space="preserve">   Staff, parents and pupils will be expected to contact the Family Engagement Worker for queries or concerns about attendance.</w:t>
      </w:r>
    </w:p>
    <w:p w14:paraId="23B02906" w14:textId="77777777" w:rsidR="0057648C" w:rsidRPr="00027058" w:rsidRDefault="0057648C" w:rsidP="0057648C">
      <w:pPr>
        <w:spacing w:before="240"/>
        <w:jc w:val="both"/>
        <w:rPr>
          <w:rFonts w:ascii="Arial" w:hAnsi="Arial" w:cs="Arial"/>
          <w:b/>
          <w:bCs/>
          <w:sz w:val="20"/>
          <w:szCs w:val="20"/>
          <w:u w:val="single"/>
        </w:rPr>
      </w:pPr>
      <w:r w:rsidRPr="00027058">
        <w:rPr>
          <w:rFonts w:ascii="Arial" w:hAnsi="Arial" w:cs="Arial"/>
          <w:b/>
          <w:bCs/>
          <w:sz w:val="20"/>
          <w:szCs w:val="20"/>
          <w:u w:val="single"/>
        </w:rPr>
        <w:t>3.5 Parents</w:t>
      </w:r>
    </w:p>
    <w:p w14:paraId="38229E0D"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Where this policy refers to a parent, it refers to the adult the school and/or Local Authority decides is most appropriate to work with, including:</w:t>
      </w:r>
    </w:p>
    <w:p w14:paraId="23162E85" w14:textId="77777777" w:rsidR="0057648C" w:rsidRPr="00027058" w:rsidRDefault="0057648C" w:rsidP="0057648C">
      <w:pPr>
        <w:numPr>
          <w:ilvl w:val="0"/>
          <w:numId w:val="14"/>
        </w:numPr>
        <w:spacing w:after="120" w:line="240" w:lineRule="auto"/>
        <w:jc w:val="both"/>
        <w:rPr>
          <w:rFonts w:ascii="Arial" w:eastAsia="Times New Roman" w:hAnsi="Arial" w:cs="Arial"/>
          <w:sz w:val="20"/>
          <w:szCs w:val="20"/>
        </w:rPr>
      </w:pPr>
      <w:r w:rsidRPr="00027058">
        <w:rPr>
          <w:rFonts w:ascii="Arial" w:hAnsi="Arial" w:cs="Arial"/>
          <w:sz w:val="20"/>
          <w:szCs w:val="20"/>
        </w:rPr>
        <w:t>All natural parents, whether they are married or not</w:t>
      </w:r>
    </w:p>
    <w:p w14:paraId="250356F8" w14:textId="77777777" w:rsidR="0057648C" w:rsidRPr="00027058" w:rsidRDefault="0057648C" w:rsidP="0057648C">
      <w:pPr>
        <w:numPr>
          <w:ilvl w:val="0"/>
          <w:numId w:val="14"/>
        </w:numPr>
        <w:spacing w:after="120" w:line="240" w:lineRule="auto"/>
        <w:jc w:val="both"/>
        <w:rPr>
          <w:rFonts w:ascii="Arial" w:eastAsia="Times New Roman" w:hAnsi="Arial" w:cs="Arial"/>
          <w:sz w:val="20"/>
          <w:szCs w:val="20"/>
        </w:rPr>
      </w:pPr>
      <w:r w:rsidRPr="00027058">
        <w:rPr>
          <w:rFonts w:ascii="Arial" w:hAnsi="Arial" w:cs="Arial"/>
          <w:sz w:val="20"/>
          <w:szCs w:val="20"/>
        </w:rPr>
        <w:t>All those who have parental responsibility for a child or young person</w:t>
      </w:r>
    </w:p>
    <w:p w14:paraId="0C2C39D8" w14:textId="77777777" w:rsidR="0057648C" w:rsidRPr="00027058" w:rsidRDefault="0057648C" w:rsidP="0057648C">
      <w:pPr>
        <w:numPr>
          <w:ilvl w:val="0"/>
          <w:numId w:val="14"/>
        </w:numPr>
        <w:spacing w:after="120" w:line="240" w:lineRule="auto"/>
        <w:jc w:val="both"/>
        <w:rPr>
          <w:rFonts w:ascii="Arial" w:eastAsia="Times New Roman" w:hAnsi="Arial" w:cs="Arial"/>
          <w:sz w:val="20"/>
          <w:szCs w:val="20"/>
        </w:rPr>
      </w:pPr>
      <w:r w:rsidRPr="00027058">
        <w:rPr>
          <w:rFonts w:ascii="Arial" w:hAnsi="Arial" w:cs="Arial"/>
          <w:sz w:val="20"/>
          <w:szCs w:val="20"/>
        </w:rPr>
        <w:t>Those who have day-to-day responsibility for the child (i.e., lives with and looks after them)</w:t>
      </w:r>
    </w:p>
    <w:p w14:paraId="17B3CD77"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Parents are expected to:</w:t>
      </w:r>
    </w:p>
    <w:p w14:paraId="67DE1855" w14:textId="77777777" w:rsidR="0057648C" w:rsidRPr="00027058" w:rsidRDefault="0057648C" w:rsidP="0057648C">
      <w:pPr>
        <w:numPr>
          <w:ilvl w:val="0"/>
          <w:numId w:val="15"/>
        </w:numPr>
        <w:spacing w:after="120" w:line="240" w:lineRule="auto"/>
        <w:jc w:val="both"/>
        <w:rPr>
          <w:rFonts w:ascii="Arial" w:eastAsia="Times New Roman" w:hAnsi="Arial" w:cs="Arial"/>
          <w:sz w:val="20"/>
          <w:szCs w:val="20"/>
        </w:rPr>
      </w:pPr>
      <w:r w:rsidRPr="00027058">
        <w:rPr>
          <w:rFonts w:ascii="Arial" w:hAnsi="Arial" w:cs="Arial"/>
          <w:sz w:val="20"/>
          <w:szCs w:val="20"/>
        </w:rPr>
        <w:t>Make sure their child attends their timetabled provision</w:t>
      </w:r>
    </w:p>
    <w:p w14:paraId="4E58675E" w14:textId="77777777" w:rsidR="0057648C" w:rsidRPr="00027058" w:rsidRDefault="0057648C" w:rsidP="0057648C">
      <w:pPr>
        <w:numPr>
          <w:ilvl w:val="0"/>
          <w:numId w:val="15"/>
        </w:numPr>
        <w:spacing w:after="120" w:line="240" w:lineRule="auto"/>
        <w:jc w:val="both"/>
        <w:rPr>
          <w:rFonts w:ascii="Arial" w:eastAsia="Times New Roman" w:hAnsi="Arial" w:cs="Arial"/>
          <w:sz w:val="20"/>
          <w:szCs w:val="20"/>
        </w:rPr>
      </w:pPr>
      <w:r w:rsidRPr="00027058">
        <w:rPr>
          <w:rFonts w:ascii="Arial" w:hAnsi="Arial" w:cs="Arial"/>
          <w:sz w:val="20"/>
          <w:szCs w:val="20"/>
        </w:rPr>
        <w:t>Call the school to report their child’s absence before 8.45 am on each day of the absence and advise when they are expected to return</w:t>
      </w:r>
    </w:p>
    <w:p w14:paraId="30826FF8" w14:textId="77777777" w:rsidR="0057648C" w:rsidRPr="00027058" w:rsidRDefault="0057648C" w:rsidP="0057648C">
      <w:pPr>
        <w:numPr>
          <w:ilvl w:val="0"/>
          <w:numId w:val="15"/>
        </w:numPr>
        <w:spacing w:after="120" w:line="240" w:lineRule="auto"/>
        <w:jc w:val="both"/>
        <w:rPr>
          <w:rFonts w:ascii="Arial" w:eastAsia="Times New Roman" w:hAnsi="Arial" w:cs="Arial"/>
          <w:sz w:val="20"/>
          <w:szCs w:val="20"/>
        </w:rPr>
      </w:pPr>
      <w:r w:rsidRPr="00027058">
        <w:rPr>
          <w:rFonts w:ascii="Arial" w:hAnsi="Arial" w:cs="Arial"/>
          <w:sz w:val="20"/>
          <w:szCs w:val="20"/>
        </w:rPr>
        <w:t>Provide the school with more than 1 emergency contact number for their child</w:t>
      </w:r>
    </w:p>
    <w:p w14:paraId="170E4960" w14:textId="77777777" w:rsidR="0057648C" w:rsidRPr="00027058" w:rsidRDefault="0057648C" w:rsidP="0057648C">
      <w:pPr>
        <w:numPr>
          <w:ilvl w:val="0"/>
          <w:numId w:val="15"/>
        </w:numPr>
        <w:spacing w:after="120" w:line="240" w:lineRule="auto"/>
        <w:jc w:val="both"/>
        <w:rPr>
          <w:rFonts w:ascii="Arial" w:eastAsia="Times New Roman" w:hAnsi="Arial" w:cs="Arial"/>
          <w:sz w:val="20"/>
          <w:szCs w:val="20"/>
        </w:rPr>
      </w:pPr>
      <w:r w:rsidRPr="00027058">
        <w:rPr>
          <w:rFonts w:ascii="Arial" w:hAnsi="Arial" w:cs="Arial"/>
          <w:sz w:val="20"/>
          <w:szCs w:val="20"/>
        </w:rPr>
        <w:t>Ensure that, where possible, appointments for their child are made outside of the school day</w:t>
      </w:r>
    </w:p>
    <w:p w14:paraId="1A2197E8" w14:textId="77777777" w:rsidR="0057648C" w:rsidRPr="00027058" w:rsidRDefault="0057648C" w:rsidP="0057648C">
      <w:pPr>
        <w:pStyle w:val="ListParagraph"/>
        <w:numPr>
          <w:ilvl w:val="0"/>
          <w:numId w:val="15"/>
        </w:numPr>
        <w:jc w:val="both"/>
        <w:rPr>
          <w:rFonts w:ascii="Arial" w:hAnsi="Arial" w:cs="Arial"/>
          <w:sz w:val="20"/>
          <w:szCs w:val="20"/>
        </w:rPr>
      </w:pPr>
      <w:r w:rsidRPr="00027058">
        <w:rPr>
          <w:rFonts w:ascii="Arial" w:hAnsi="Arial" w:cs="Arial"/>
          <w:sz w:val="20"/>
          <w:szCs w:val="20"/>
        </w:rPr>
        <w:t xml:space="preserve">Seek support, where necessary, for maintaining good attendance, by contacting the school’s Family Engagement Worker Gemma Allan, they can be contacted via email </w:t>
      </w:r>
      <w:proofErr w:type="gramStart"/>
      <w:r w:rsidRPr="00027058">
        <w:rPr>
          <w:rFonts w:ascii="Arial" w:hAnsi="Arial" w:cs="Arial"/>
          <w:sz w:val="20"/>
          <w:szCs w:val="20"/>
        </w:rPr>
        <w:t>gemma.allan@compass-school.net  Staff</w:t>
      </w:r>
      <w:proofErr w:type="gramEnd"/>
      <w:r w:rsidRPr="00027058">
        <w:rPr>
          <w:rFonts w:ascii="Arial" w:hAnsi="Arial" w:cs="Arial"/>
          <w:sz w:val="20"/>
          <w:szCs w:val="20"/>
        </w:rPr>
        <w:t>, parents and pupils will be expected to contact the Family Engagement Worker for queries or concerns about attendance.</w:t>
      </w:r>
    </w:p>
    <w:p w14:paraId="15CD6352" w14:textId="77777777" w:rsidR="0057648C" w:rsidRPr="00027058" w:rsidRDefault="0057648C" w:rsidP="0057648C">
      <w:pPr>
        <w:jc w:val="both"/>
        <w:rPr>
          <w:rFonts w:ascii="Arial" w:eastAsia="Arial" w:hAnsi="Arial" w:cs="Arial"/>
          <w:sz w:val="20"/>
          <w:szCs w:val="20"/>
        </w:rPr>
      </w:pPr>
    </w:p>
    <w:p w14:paraId="0367F192" w14:textId="77777777" w:rsidR="0057648C" w:rsidRPr="00027058" w:rsidRDefault="0057648C" w:rsidP="0057648C">
      <w:pPr>
        <w:jc w:val="both"/>
        <w:rPr>
          <w:rFonts w:ascii="Arial" w:eastAsia="Arial" w:hAnsi="Arial" w:cs="Arial"/>
          <w:b/>
          <w:bCs/>
          <w:sz w:val="20"/>
          <w:szCs w:val="20"/>
          <w:u w:val="single"/>
        </w:rPr>
      </w:pPr>
      <w:r w:rsidRPr="00027058">
        <w:rPr>
          <w:rFonts w:ascii="Arial" w:hAnsi="Arial" w:cs="Arial"/>
          <w:b/>
          <w:bCs/>
          <w:sz w:val="20"/>
          <w:szCs w:val="20"/>
          <w:u w:val="single"/>
        </w:rPr>
        <w:t>4. Recording attendance</w:t>
      </w:r>
    </w:p>
    <w:p w14:paraId="45AB2B08" w14:textId="77777777" w:rsidR="0057648C" w:rsidRPr="00027058" w:rsidRDefault="0057648C" w:rsidP="0057648C">
      <w:pPr>
        <w:jc w:val="both"/>
        <w:rPr>
          <w:rFonts w:ascii="Arial" w:hAnsi="Arial" w:cs="Arial"/>
          <w:sz w:val="20"/>
          <w:szCs w:val="20"/>
        </w:rPr>
      </w:pPr>
    </w:p>
    <w:p w14:paraId="529EA633" w14:textId="77777777" w:rsidR="0057648C" w:rsidRPr="00027058" w:rsidRDefault="0057648C" w:rsidP="0057648C">
      <w:pPr>
        <w:pStyle w:val="NoSpacing"/>
        <w:jc w:val="both"/>
        <w:rPr>
          <w:rFonts w:ascii="Arial" w:hAnsi="Arial" w:cs="Arial"/>
          <w:b/>
          <w:bCs/>
          <w:sz w:val="20"/>
          <w:szCs w:val="20"/>
        </w:rPr>
      </w:pPr>
      <w:r w:rsidRPr="00027058">
        <w:rPr>
          <w:rFonts w:ascii="Arial" w:hAnsi="Arial" w:cs="Arial"/>
          <w:sz w:val="20"/>
          <w:szCs w:val="20"/>
        </w:rPr>
        <w:t xml:space="preserve">4.1 Attendance register </w:t>
      </w:r>
    </w:p>
    <w:p w14:paraId="2B5AD9A1" w14:textId="77777777" w:rsidR="0057648C" w:rsidRPr="00027058" w:rsidRDefault="0057648C" w:rsidP="0057648C">
      <w:pPr>
        <w:pStyle w:val="NoSpacing"/>
        <w:jc w:val="both"/>
        <w:rPr>
          <w:rFonts w:ascii="Arial" w:hAnsi="Arial" w:cs="Arial"/>
          <w:sz w:val="20"/>
          <w:szCs w:val="20"/>
        </w:rPr>
      </w:pPr>
    </w:p>
    <w:p w14:paraId="575BCCEE" w14:textId="77777777" w:rsidR="0057648C" w:rsidRPr="00027058" w:rsidRDefault="0057648C" w:rsidP="0057648C">
      <w:pPr>
        <w:pStyle w:val="NoSpacing"/>
        <w:jc w:val="both"/>
        <w:rPr>
          <w:rFonts w:ascii="Arial" w:hAnsi="Arial" w:cs="Arial"/>
          <w:sz w:val="20"/>
          <w:szCs w:val="20"/>
          <w:shd w:val="clear" w:color="auto" w:fill="FFFFFF"/>
        </w:rPr>
      </w:pPr>
      <w:r w:rsidRPr="00027058">
        <w:rPr>
          <w:rFonts w:ascii="Arial" w:hAnsi="Arial" w:cs="Arial"/>
          <w:sz w:val="20"/>
          <w:szCs w:val="20"/>
        </w:rPr>
        <w:t>We will keep an electronic attendance register and place all pupils onto this register.</w:t>
      </w:r>
    </w:p>
    <w:p w14:paraId="77D19F53" w14:textId="77777777" w:rsidR="0057648C" w:rsidRPr="00027058" w:rsidRDefault="0057648C" w:rsidP="0057648C">
      <w:pPr>
        <w:pStyle w:val="NoSpacing"/>
        <w:jc w:val="both"/>
        <w:rPr>
          <w:rFonts w:ascii="Arial" w:hAnsi="Arial" w:cs="Arial"/>
          <w:sz w:val="20"/>
          <w:szCs w:val="20"/>
        </w:rPr>
      </w:pPr>
    </w:p>
    <w:p w14:paraId="3FDA1D53" w14:textId="77777777" w:rsidR="0057648C" w:rsidRPr="00027058" w:rsidRDefault="0057648C" w:rsidP="0057648C">
      <w:pPr>
        <w:pStyle w:val="NoSpacing"/>
        <w:jc w:val="both"/>
        <w:rPr>
          <w:rFonts w:ascii="Arial" w:eastAsia="Times New Roman" w:hAnsi="Arial" w:cs="Arial"/>
          <w:sz w:val="20"/>
          <w:szCs w:val="20"/>
          <w:lang w:eastAsia="en-GB"/>
        </w:rPr>
      </w:pPr>
      <w:r w:rsidRPr="00027058">
        <w:rPr>
          <w:rFonts w:ascii="Arial" w:hAnsi="Arial" w:cs="Arial"/>
          <w:sz w:val="20"/>
          <w:szCs w:val="20"/>
        </w:rPr>
        <w:t>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w:t>
      </w:r>
    </w:p>
    <w:p w14:paraId="2DA3E1D4" w14:textId="77777777" w:rsidR="0057648C" w:rsidRPr="00027058" w:rsidRDefault="0057648C" w:rsidP="0057648C">
      <w:pPr>
        <w:numPr>
          <w:ilvl w:val="0"/>
          <w:numId w:val="16"/>
        </w:numPr>
        <w:spacing w:line="240" w:lineRule="auto"/>
        <w:jc w:val="both"/>
        <w:rPr>
          <w:rFonts w:ascii="Arial" w:eastAsia="Times New Roman" w:hAnsi="Arial" w:cs="Arial"/>
          <w:sz w:val="20"/>
          <w:szCs w:val="20"/>
        </w:rPr>
      </w:pPr>
      <w:r w:rsidRPr="00027058">
        <w:rPr>
          <w:rFonts w:ascii="Arial" w:hAnsi="Arial" w:cs="Arial"/>
          <w:sz w:val="20"/>
          <w:szCs w:val="20"/>
        </w:rPr>
        <w:t>Present</w:t>
      </w:r>
    </w:p>
    <w:p w14:paraId="031B5258" w14:textId="77777777" w:rsidR="0057648C" w:rsidRPr="00027058" w:rsidRDefault="0057648C" w:rsidP="0057648C">
      <w:pPr>
        <w:numPr>
          <w:ilvl w:val="0"/>
          <w:numId w:val="16"/>
        </w:numPr>
        <w:spacing w:line="240" w:lineRule="auto"/>
        <w:jc w:val="both"/>
        <w:rPr>
          <w:rFonts w:ascii="Arial" w:eastAsia="Times New Roman" w:hAnsi="Arial" w:cs="Arial"/>
          <w:sz w:val="20"/>
          <w:szCs w:val="20"/>
        </w:rPr>
      </w:pPr>
      <w:r w:rsidRPr="00027058">
        <w:rPr>
          <w:rFonts w:ascii="Arial" w:hAnsi="Arial" w:cs="Arial"/>
          <w:sz w:val="20"/>
          <w:szCs w:val="20"/>
        </w:rPr>
        <w:t>Attending an approved off-site educational activity</w:t>
      </w:r>
    </w:p>
    <w:p w14:paraId="4A32A2A8" w14:textId="77777777" w:rsidR="0057648C" w:rsidRPr="00027058" w:rsidRDefault="0057648C" w:rsidP="0057648C">
      <w:pPr>
        <w:numPr>
          <w:ilvl w:val="0"/>
          <w:numId w:val="16"/>
        </w:numPr>
        <w:spacing w:line="240" w:lineRule="auto"/>
        <w:jc w:val="both"/>
        <w:rPr>
          <w:rFonts w:ascii="Arial" w:eastAsia="Times New Roman" w:hAnsi="Arial" w:cs="Arial"/>
          <w:sz w:val="20"/>
          <w:szCs w:val="20"/>
        </w:rPr>
      </w:pPr>
      <w:r w:rsidRPr="00027058">
        <w:rPr>
          <w:rFonts w:ascii="Arial" w:hAnsi="Arial" w:cs="Arial"/>
          <w:sz w:val="20"/>
          <w:szCs w:val="20"/>
        </w:rPr>
        <w:t>Absent</w:t>
      </w:r>
    </w:p>
    <w:p w14:paraId="1396D2B7" w14:textId="77777777" w:rsidR="0057648C" w:rsidRPr="00027058" w:rsidRDefault="0057648C" w:rsidP="0057648C">
      <w:pPr>
        <w:numPr>
          <w:ilvl w:val="0"/>
          <w:numId w:val="16"/>
        </w:numPr>
        <w:spacing w:line="240" w:lineRule="auto"/>
        <w:jc w:val="both"/>
        <w:rPr>
          <w:rFonts w:ascii="Arial" w:eastAsia="Times New Roman" w:hAnsi="Arial" w:cs="Arial"/>
          <w:sz w:val="20"/>
          <w:szCs w:val="20"/>
        </w:rPr>
      </w:pPr>
      <w:r w:rsidRPr="00027058">
        <w:rPr>
          <w:rFonts w:ascii="Arial" w:hAnsi="Arial" w:cs="Arial"/>
          <w:sz w:val="20"/>
          <w:szCs w:val="20"/>
        </w:rPr>
        <w:t>Unable to attend due to exceptional circumstances</w:t>
      </w:r>
    </w:p>
    <w:p w14:paraId="1C1E6C22" w14:textId="77777777" w:rsidR="0057648C" w:rsidRPr="00027058" w:rsidRDefault="0057648C" w:rsidP="0057648C">
      <w:pPr>
        <w:pStyle w:val="ListParagraph"/>
        <w:numPr>
          <w:ilvl w:val="0"/>
          <w:numId w:val="16"/>
        </w:numPr>
        <w:jc w:val="both"/>
        <w:rPr>
          <w:rFonts w:ascii="Arial" w:hAnsi="Arial" w:cs="Arial"/>
          <w:sz w:val="20"/>
          <w:szCs w:val="20"/>
        </w:rPr>
      </w:pPr>
      <w:r w:rsidRPr="00027058">
        <w:rPr>
          <w:rFonts w:ascii="Arial" w:hAnsi="Arial" w:cs="Arial"/>
          <w:sz w:val="20"/>
          <w:szCs w:val="20"/>
        </w:rPr>
        <w:t>Any amendment to the attendance register will include:</w:t>
      </w:r>
    </w:p>
    <w:p w14:paraId="562709ED" w14:textId="77777777" w:rsidR="0057648C" w:rsidRPr="00027058" w:rsidRDefault="0057648C" w:rsidP="0057648C">
      <w:pPr>
        <w:numPr>
          <w:ilvl w:val="0"/>
          <w:numId w:val="16"/>
        </w:numPr>
        <w:spacing w:line="240" w:lineRule="auto"/>
        <w:jc w:val="both"/>
        <w:rPr>
          <w:rFonts w:ascii="Arial" w:eastAsia="Times New Roman" w:hAnsi="Arial" w:cs="Arial"/>
          <w:sz w:val="20"/>
          <w:szCs w:val="20"/>
        </w:rPr>
      </w:pPr>
      <w:r w:rsidRPr="00027058">
        <w:rPr>
          <w:rFonts w:ascii="Arial" w:hAnsi="Arial" w:cs="Arial"/>
          <w:sz w:val="20"/>
          <w:szCs w:val="20"/>
        </w:rPr>
        <w:t>The original entry</w:t>
      </w:r>
    </w:p>
    <w:p w14:paraId="32B49E11" w14:textId="77777777" w:rsidR="0057648C" w:rsidRPr="00027058" w:rsidRDefault="0057648C" w:rsidP="0057648C">
      <w:pPr>
        <w:numPr>
          <w:ilvl w:val="0"/>
          <w:numId w:val="16"/>
        </w:numPr>
        <w:spacing w:line="240" w:lineRule="auto"/>
        <w:jc w:val="both"/>
        <w:rPr>
          <w:rFonts w:ascii="Arial" w:eastAsia="Times New Roman" w:hAnsi="Arial" w:cs="Arial"/>
          <w:sz w:val="20"/>
          <w:szCs w:val="20"/>
        </w:rPr>
      </w:pPr>
      <w:r w:rsidRPr="00027058">
        <w:rPr>
          <w:rFonts w:ascii="Arial" w:hAnsi="Arial" w:cs="Arial"/>
          <w:sz w:val="20"/>
          <w:szCs w:val="20"/>
        </w:rPr>
        <w:t xml:space="preserve">The amended entry </w:t>
      </w:r>
    </w:p>
    <w:p w14:paraId="5620CB44" w14:textId="77777777" w:rsidR="0057648C" w:rsidRPr="00027058" w:rsidRDefault="0057648C" w:rsidP="0057648C">
      <w:pPr>
        <w:numPr>
          <w:ilvl w:val="0"/>
          <w:numId w:val="16"/>
        </w:numPr>
        <w:spacing w:line="240" w:lineRule="auto"/>
        <w:jc w:val="both"/>
        <w:rPr>
          <w:rFonts w:ascii="Arial" w:eastAsia="Times New Roman" w:hAnsi="Arial" w:cs="Arial"/>
          <w:sz w:val="20"/>
          <w:szCs w:val="20"/>
        </w:rPr>
      </w:pPr>
      <w:r w:rsidRPr="00027058">
        <w:rPr>
          <w:rFonts w:ascii="Arial" w:hAnsi="Arial" w:cs="Arial"/>
          <w:sz w:val="20"/>
          <w:szCs w:val="20"/>
        </w:rPr>
        <w:t>The reason for the amendment</w:t>
      </w:r>
    </w:p>
    <w:p w14:paraId="4322C86B" w14:textId="77777777" w:rsidR="0057648C" w:rsidRPr="00027058" w:rsidRDefault="0057648C" w:rsidP="0057648C">
      <w:pPr>
        <w:numPr>
          <w:ilvl w:val="0"/>
          <w:numId w:val="16"/>
        </w:numPr>
        <w:spacing w:line="240" w:lineRule="auto"/>
        <w:jc w:val="both"/>
        <w:rPr>
          <w:rFonts w:ascii="Arial" w:eastAsia="Times New Roman" w:hAnsi="Arial" w:cs="Arial"/>
          <w:sz w:val="20"/>
          <w:szCs w:val="20"/>
        </w:rPr>
      </w:pPr>
      <w:r w:rsidRPr="00027058">
        <w:rPr>
          <w:rFonts w:ascii="Arial" w:hAnsi="Arial" w:cs="Arial"/>
          <w:sz w:val="20"/>
          <w:szCs w:val="20"/>
        </w:rPr>
        <w:t xml:space="preserve">The date on which the amendment was made </w:t>
      </w:r>
    </w:p>
    <w:p w14:paraId="286F8D1C" w14:textId="77777777" w:rsidR="0057648C" w:rsidRPr="00027058" w:rsidRDefault="0057648C" w:rsidP="0057648C">
      <w:pPr>
        <w:numPr>
          <w:ilvl w:val="0"/>
          <w:numId w:val="16"/>
        </w:numPr>
        <w:spacing w:line="240" w:lineRule="auto"/>
        <w:jc w:val="both"/>
        <w:rPr>
          <w:rFonts w:ascii="Arial" w:eastAsia="Times New Roman" w:hAnsi="Arial" w:cs="Arial"/>
          <w:sz w:val="20"/>
          <w:szCs w:val="20"/>
        </w:rPr>
      </w:pPr>
      <w:r w:rsidRPr="00027058">
        <w:rPr>
          <w:rFonts w:ascii="Arial" w:hAnsi="Arial" w:cs="Arial"/>
          <w:sz w:val="20"/>
          <w:szCs w:val="20"/>
        </w:rPr>
        <w:t>The name and position of the person who made the amendment</w:t>
      </w:r>
    </w:p>
    <w:p w14:paraId="5A8535A6" w14:textId="77777777" w:rsidR="0057648C" w:rsidRPr="00027058" w:rsidRDefault="0057648C" w:rsidP="0057648C">
      <w:pPr>
        <w:spacing w:line="240" w:lineRule="auto"/>
        <w:ind w:left="720"/>
        <w:jc w:val="both"/>
        <w:rPr>
          <w:rFonts w:ascii="Arial" w:eastAsia="Times New Roman" w:hAnsi="Arial" w:cs="Arial"/>
          <w:sz w:val="20"/>
          <w:szCs w:val="20"/>
        </w:rPr>
      </w:pPr>
    </w:p>
    <w:p w14:paraId="43681046"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See Appendix 1 for the Department for Education (DfE) attendance codes.</w:t>
      </w:r>
    </w:p>
    <w:p w14:paraId="0A4527A6" w14:textId="77777777" w:rsidR="0057648C" w:rsidRPr="00027058" w:rsidRDefault="0057648C" w:rsidP="0057648C">
      <w:pPr>
        <w:jc w:val="both"/>
        <w:rPr>
          <w:rFonts w:ascii="Arial" w:hAnsi="Arial" w:cs="Arial"/>
          <w:sz w:val="20"/>
          <w:szCs w:val="20"/>
        </w:rPr>
      </w:pPr>
    </w:p>
    <w:p w14:paraId="1A0EB318"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We will also record:</w:t>
      </w:r>
    </w:p>
    <w:p w14:paraId="40F96481" w14:textId="77777777" w:rsidR="0057648C" w:rsidRPr="00027058" w:rsidRDefault="0057648C" w:rsidP="0057648C">
      <w:pPr>
        <w:pStyle w:val="ListParagraph"/>
        <w:numPr>
          <w:ilvl w:val="0"/>
          <w:numId w:val="17"/>
        </w:numPr>
        <w:spacing w:line="240" w:lineRule="auto"/>
        <w:jc w:val="both"/>
        <w:rPr>
          <w:rFonts w:ascii="Arial" w:eastAsia="Times New Roman" w:hAnsi="Arial" w:cs="Arial"/>
          <w:sz w:val="20"/>
          <w:szCs w:val="20"/>
        </w:rPr>
      </w:pPr>
      <w:r w:rsidRPr="00027058">
        <w:rPr>
          <w:rFonts w:ascii="Arial" w:hAnsi="Arial" w:cs="Arial"/>
          <w:sz w:val="20"/>
          <w:szCs w:val="20"/>
        </w:rPr>
        <w:t>Whether the absence is authorised or not</w:t>
      </w:r>
    </w:p>
    <w:p w14:paraId="3A9178F6" w14:textId="77777777" w:rsidR="0057648C" w:rsidRPr="00027058" w:rsidRDefault="0057648C" w:rsidP="0057648C">
      <w:pPr>
        <w:pStyle w:val="ListParagraph"/>
        <w:numPr>
          <w:ilvl w:val="0"/>
          <w:numId w:val="17"/>
        </w:numPr>
        <w:spacing w:line="240" w:lineRule="auto"/>
        <w:jc w:val="both"/>
        <w:rPr>
          <w:rFonts w:ascii="Arial" w:eastAsia="Times New Roman" w:hAnsi="Arial" w:cs="Arial"/>
          <w:sz w:val="20"/>
          <w:szCs w:val="20"/>
        </w:rPr>
      </w:pPr>
      <w:r w:rsidRPr="00027058">
        <w:rPr>
          <w:rFonts w:ascii="Arial" w:hAnsi="Arial" w:cs="Arial"/>
          <w:sz w:val="20"/>
          <w:szCs w:val="20"/>
        </w:rPr>
        <w:t>The nature of the activity, where a pupil is attending an approved educational activity</w:t>
      </w:r>
    </w:p>
    <w:p w14:paraId="79DA55DF" w14:textId="77777777" w:rsidR="0057648C" w:rsidRPr="00027058" w:rsidRDefault="0057648C" w:rsidP="0057648C">
      <w:pPr>
        <w:pStyle w:val="ListParagraph"/>
        <w:numPr>
          <w:ilvl w:val="0"/>
          <w:numId w:val="17"/>
        </w:numPr>
        <w:spacing w:line="240" w:lineRule="auto"/>
        <w:jc w:val="both"/>
        <w:rPr>
          <w:rFonts w:ascii="Arial" w:eastAsia="Times New Roman" w:hAnsi="Arial" w:cs="Arial"/>
          <w:sz w:val="20"/>
          <w:szCs w:val="20"/>
        </w:rPr>
      </w:pPr>
      <w:r w:rsidRPr="00027058">
        <w:rPr>
          <w:rFonts w:ascii="Arial" w:hAnsi="Arial" w:cs="Arial"/>
          <w:sz w:val="20"/>
          <w:szCs w:val="20"/>
        </w:rPr>
        <w:t>The nature of circumstances, where a pupil is unable to attend due to exceptional circumstances</w:t>
      </w:r>
    </w:p>
    <w:p w14:paraId="481D4A6A" w14:textId="77777777" w:rsidR="0057648C" w:rsidRPr="00027058" w:rsidRDefault="0057648C" w:rsidP="0057648C">
      <w:pPr>
        <w:pStyle w:val="ListParagraph"/>
        <w:spacing w:line="240" w:lineRule="auto"/>
        <w:ind w:left="799"/>
        <w:jc w:val="both"/>
        <w:rPr>
          <w:rFonts w:ascii="Arial" w:eastAsia="Times New Roman" w:hAnsi="Arial" w:cs="Arial"/>
          <w:sz w:val="20"/>
          <w:szCs w:val="20"/>
        </w:rPr>
      </w:pPr>
    </w:p>
    <w:p w14:paraId="26BCAED5"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We will keep every entry on the attendance register for 6 years after the date on which the entry was made.</w:t>
      </w:r>
    </w:p>
    <w:p w14:paraId="2F8BF18E" w14:textId="77777777" w:rsidR="0057648C" w:rsidRPr="00027058" w:rsidRDefault="0057648C" w:rsidP="0057648C">
      <w:pPr>
        <w:jc w:val="both"/>
        <w:rPr>
          <w:rFonts w:ascii="Arial" w:hAnsi="Arial" w:cs="Arial"/>
          <w:sz w:val="20"/>
          <w:szCs w:val="20"/>
        </w:rPr>
      </w:pPr>
    </w:p>
    <w:p w14:paraId="26BE95B3"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The school has high expectations for pupils’ attendance and </w:t>
      </w:r>
      <w:proofErr w:type="gramStart"/>
      <w:r w:rsidRPr="00027058">
        <w:rPr>
          <w:rFonts w:ascii="Arial" w:hAnsi="Arial" w:cs="Arial"/>
          <w:sz w:val="20"/>
          <w:szCs w:val="20"/>
        </w:rPr>
        <w:t>punctuality, and</w:t>
      </w:r>
      <w:proofErr w:type="gramEnd"/>
      <w:r w:rsidRPr="00027058">
        <w:rPr>
          <w:rFonts w:ascii="Arial" w:hAnsi="Arial" w:cs="Arial"/>
          <w:sz w:val="20"/>
          <w:szCs w:val="20"/>
        </w:rPr>
        <w:t xml:space="preserve"> will ensure that these expectations are communicated regularly to parents and pupils. </w:t>
      </w:r>
    </w:p>
    <w:p w14:paraId="7881C7F2" w14:textId="77777777" w:rsidR="0057648C" w:rsidRPr="00027058" w:rsidRDefault="0057648C" w:rsidP="0057648C">
      <w:pPr>
        <w:jc w:val="both"/>
        <w:rPr>
          <w:rFonts w:ascii="Arial" w:hAnsi="Arial" w:cs="Arial"/>
          <w:sz w:val="20"/>
          <w:szCs w:val="20"/>
        </w:rPr>
      </w:pPr>
    </w:p>
    <w:p w14:paraId="25E0798A"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Pupils will be expected to:</w:t>
      </w:r>
    </w:p>
    <w:p w14:paraId="2FA368E4" w14:textId="77777777" w:rsidR="0057648C" w:rsidRPr="00027058" w:rsidRDefault="0057648C" w:rsidP="0057648C">
      <w:pPr>
        <w:pStyle w:val="ListParagraph"/>
        <w:numPr>
          <w:ilvl w:val="0"/>
          <w:numId w:val="19"/>
        </w:numPr>
        <w:spacing w:before="200" w:after="200" w:line="276" w:lineRule="auto"/>
        <w:jc w:val="both"/>
        <w:rPr>
          <w:rFonts w:ascii="Arial" w:hAnsi="Arial" w:cs="Arial"/>
          <w:sz w:val="20"/>
          <w:szCs w:val="20"/>
        </w:rPr>
      </w:pPr>
      <w:r w:rsidRPr="00027058">
        <w:rPr>
          <w:rFonts w:ascii="Arial" w:hAnsi="Arial" w:cs="Arial"/>
          <w:sz w:val="20"/>
          <w:szCs w:val="20"/>
        </w:rPr>
        <w:lastRenderedPageBreak/>
        <w:t xml:space="preserve">Attend school every day they are required to be at school, for the full day. </w:t>
      </w:r>
    </w:p>
    <w:p w14:paraId="2AFBD0CA" w14:textId="77777777" w:rsidR="0057648C" w:rsidRPr="00027058" w:rsidRDefault="0057648C" w:rsidP="0057648C">
      <w:pPr>
        <w:pStyle w:val="ListParagraph"/>
        <w:numPr>
          <w:ilvl w:val="0"/>
          <w:numId w:val="19"/>
        </w:numPr>
        <w:spacing w:before="200" w:after="200" w:line="276" w:lineRule="auto"/>
        <w:jc w:val="both"/>
        <w:rPr>
          <w:rFonts w:ascii="Arial" w:hAnsi="Arial" w:cs="Arial"/>
          <w:sz w:val="20"/>
          <w:szCs w:val="20"/>
        </w:rPr>
      </w:pPr>
      <w:r w:rsidRPr="00027058">
        <w:rPr>
          <w:rFonts w:ascii="Arial" w:hAnsi="Arial" w:cs="Arial"/>
          <w:sz w:val="20"/>
          <w:szCs w:val="20"/>
        </w:rPr>
        <w:t>Attend school punctually.</w:t>
      </w:r>
    </w:p>
    <w:p w14:paraId="1985A6AF" w14:textId="77777777" w:rsidR="0057648C" w:rsidRPr="00027058" w:rsidRDefault="0057648C" w:rsidP="0057648C">
      <w:pPr>
        <w:pStyle w:val="ListParagraph"/>
        <w:numPr>
          <w:ilvl w:val="0"/>
          <w:numId w:val="19"/>
        </w:numPr>
        <w:spacing w:before="200" w:after="200" w:line="276" w:lineRule="auto"/>
        <w:jc w:val="both"/>
        <w:rPr>
          <w:rFonts w:ascii="Arial" w:hAnsi="Arial" w:cs="Arial"/>
          <w:sz w:val="20"/>
          <w:szCs w:val="20"/>
        </w:rPr>
      </w:pPr>
      <w:r w:rsidRPr="00027058">
        <w:rPr>
          <w:rFonts w:ascii="Arial" w:hAnsi="Arial" w:cs="Arial"/>
          <w:sz w:val="20"/>
          <w:szCs w:val="20"/>
        </w:rPr>
        <w:t>Attend every timetabled lesson.</w:t>
      </w:r>
    </w:p>
    <w:p w14:paraId="37583E1F"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Pupils are expected to attend in accordance with the published timetable for their individual provision. Registration times for each provision are set out below.</w:t>
      </w:r>
    </w:p>
    <w:p w14:paraId="4F540E17" w14:textId="67BFFDA7" w:rsidR="0057648C" w:rsidRPr="00027058" w:rsidRDefault="0057648C" w:rsidP="0400AA60">
      <w:pPr>
        <w:pStyle w:val="PolicySubheading"/>
        <w:rPr>
          <w:bCs/>
          <w:color w:val="auto"/>
          <w:sz w:val="20"/>
          <w:szCs w:val="20"/>
        </w:rPr>
      </w:pPr>
      <w:r w:rsidRPr="0400AA60">
        <w:rPr>
          <w:bCs/>
          <w:color w:val="auto"/>
          <w:sz w:val="20"/>
          <w:szCs w:val="20"/>
        </w:rPr>
        <w:t xml:space="preserve"> Registration arrangements for 2026–2</w:t>
      </w:r>
      <w:r w:rsidR="704BC452" w:rsidRPr="0400AA60">
        <w:rPr>
          <w:bCs/>
          <w:color w:val="auto"/>
          <w:sz w:val="20"/>
          <w:szCs w:val="20"/>
        </w:rPr>
        <w:t>02</w:t>
      </w:r>
      <w:r w:rsidRPr="0400AA60">
        <w:rPr>
          <w:bCs/>
          <w:color w:val="auto"/>
          <w:sz w:val="20"/>
          <w:szCs w:val="20"/>
        </w:rPr>
        <w:t>7</w:t>
      </w:r>
    </w:p>
    <w:p w14:paraId="66AD7899" w14:textId="77777777" w:rsidR="0057648C" w:rsidRPr="00027058" w:rsidRDefault="0057648C" w:rsidP="0057648C">
      <w:pPr>
        <w:rPr>
          <w:rFonts w:ascii="Arial" w:hAnsi="Arial" w:cs="Arial"/>
          <w:sz w:val="20"/>
          <w:szCs w:val="20"/>
        </w:rPr>
      </w:pPr>
      <w:r w:rsidRPr="00027058">
        <w:rPr>
          <w:rFonts w:ascii="Arial" w:hAnsi="Arial" w:cs="Arial"/>
          <w:sz w:val="20"/>
          <w:szCs w:val="20"/>
        </w:rPr>
        <w:t>Compass School operates a range of specialist provisions. Attendance registration arrangements reflect the published timetable for each provision. Registers will open at the published registration time and will close no later than 30 minutes after opening, in line with the School Attendance (Pupil Registration) (England) Regulations 2024 and DfE statutory guidance.</w:t>
      </w:r>
    </w:p>
    <w:tbl>
      <w:tblPr>
        <w:tblStyle w:val="TableGrid"/>
        <w:tblW w:w="0" w:type="auto"/>
        <w:jc w:val="center"/>
        <w:tblLook w:val="04A0" w:firstRow="1" w:lastRow="0" w:firstColumn="1" w:lastColumn="0" w:noHBand="0" w:noVBand="1"/>
      </w:tblPr>
      <w:tblGrid>
        <w:gridCol w:w="3486"/>
        <w:gridCol w:w="3485"/>
        <w:gridCol w:w="3485"/>
      </w:tblGrid>
      <w:tr w:rsidR="0057648C" w:rsidRPr="00027058" w14:paraId="037F22ED" w14:textId="77777777" w:rsidTr="00783CA1">
        <w:trPr>
          <w:jc w:val="center"/>
        </w:trPr>
        <w:tc>
          <w:tcPr>
            <w:tcW w:w="3489" w:type="dxa"/>
          </w:tcPr>
          <w:p w14:paraId="27F8632B" w14:textId="77777777" w:rsidR="0057648C" w:rsidRPr="00027058" w:rsidRDefault="0057648C" w:rsidP="00783CA1">
            <w:pPr>
              <w:rPr>
                <w:rFonts w:ascii="Arial" w:hAnsi="Arial" w:cs="Arial"/>
                <w:sz w:val="20"/>
                <w:szCs w:val="20"/>
              </w:rPr>
            </w:pPr>
            <w:r w:rsidRPr="00027058">
              <w:rPr>
                <w:rFonts w:ascii="Arial" w:hAnsi="Arial" w:cs="Arial"/>
                <w:b/>
                <w:sz w:val="20"/>
                <w:szCs w:val="20"/>
              </w:rPr>
              <w:t>Provision</w:t>
            </w:r>
          </w:p>
        </w:tc>
        <w:tc>
          <w:tcPr>
            <w:tcW w:w="3489" w:type="dxa"/>
          </w:tcPr>
          <w:p w14:paraId="7F013D70" w14:textId="77777777" w:rsidR="0057648C" w:rsidRPr="00027058" w:rsidRDefault="0057648C" w:rsidP="00783CA1">
            <w:pPr>
              <w:rPr>
                <w:rFonts w:ascii="Arial" w:hAnsi="Arial" w:cs="Arial"/>
                <w:sz w:val="20"/>
                <w:szCs w:val="20"/>
              </w:rPr>
            </w:pPr>
            <w:r w:rsidRPr="00027058">
              <w:rPr>
                <w:rFonts w:ascii="Arial" w:hAnsi="Arial" w:cs="Arial"/>
                <w:b/>
                <w:sz w:val="20"/>
                <w:szCs w:val="20"/>
              </w:rPr>
              <w:t>Provision / school day</w:t>
            </w:r>
          </w:p>
        </w:tc>
        <w:tc>
          <w:tcPr>
            <w:tcW w:w="3489" w:type="dxa"/>
          </w:tcPr>
          <w:p w14:paraId="6D9EE334" w14:textId="77777777" w:rsidR="0057648C" w:rsidRPr="00027058" w:rsidRDefault="0057648C" w:rsidP="00783CA1">
            <w:pPr>
              <w:rPr>
                <w:rFonts w:ascii="Arial" w:hAnsi="Arial" w:cs="Arial"/>
                <w:sz w:val="20"/>
                <w:szCs w:val="20"/>
              </w:rPr>
            </w:pPr>
            <w:r w:rsidRPr="00027058">
              <w:rPr>
                <w:rFonts w:ascii="Arial" w:hAnsi="Arial" w:cs="Arial"/>
                <w:b/>
                <w:sz w:val="20"/>
                <w:szCs w:val="20"/>
              </w:rPr>
              <w:t>Registration times</w:t>
            </w:r>
          </w:p>
        </w:tc>
      </w:tr>
      <w:tr w:rsidR="0057648C" w:rsidRPr="00027058" w14:paraId="7BBF42FD" w14:textId="77777777" w:rsidTr="00783CA1">
        <w:trPr>
          <w:jc w:val="center"/>
        </w:trPr>
        <w:tc>
          <w:tcPr>
            <w:tcW w:w="3489" w:type="dxa"/>
            <w:vAlign w:val="center"/>
          </w:tcPr>
          <w:p w14:paraId="3F6B9A44" w14:textId="77777777" w:rsidR="0057648C" w:rsidRPr="00027058" w:rsidRDefault="0057648C" w:rsidP="00783CA1">
            <w:pPr>
              <w:rPr>
                <w:rFonts w:ascii="Arial" w:hAnsi="Arial" w:cs="Arial"/>
                <w:sz w:val="20"/>
                <w:szCs w:val="20"/>
              </w:rPr>
            </w:pPr>
            <w:r w:rsidRPr="00027058">
              <w:rPr>
                <w:rFonts w:ascii="Arial" w:hAnsi="Arial" w:cs="Arial"/>
                <w:sz w:val="20"/>
                <w:szCs w:val="20"/>
              </w:rPr>
              <w:t>Core On-site Provision – Secondary (single and dual registered pupils)</w:t>
            </w:r>
          </w:p>
        </w:tc>
        <w:tc>
          <w:tcPr>
            <w:tcW w:w="3489" w:type="dxa"/>
            <w:vAlign w:val="center"/>
          </w:tcPr>
          <w:p w14:paraId="1E09F713" w14:textId="77777777" w:rsidR="0057648C" w:rsidRPr="00027058" w:rsidRDefault="0057648C" w:rsidP="00783CA1">
            <w:pPr>
              <w:rPr>
                <w:rFonts w:ascii="Arial" w:hAnsi="Arial" w:cs="Arial"/>
                <w:sz w:val="20"/>
                <w:szCs w:val="20"/>
              </w:rPr>
            </w:pPr>
            <w:r w:rsidRPr="00027058">
              <w:rPr>
                <w:rFonts w:ascii="Arial" w:hAnsi="Arial" w:cs="Arial"/>
                <w:sz w:val="20"/>
                <w:szCs w:val="20"/>
              </w:rPr>
              <w:t>8:45am–2:30pm</w:t>
            </w:r>
          </w:p>
        </w:tc>
        <w:tc>
          <w:tcPr>
            <w:tcW w:w="3489" w:type="dxa"/>
            <w:vAlign w:val="center"/>
          </w:tcPr>
          <w:p w14:paraId="7F585B9B" w14:textId="77777777" w:rsidR="0057648C" w:rsidRPr="00027058" w:rsidRDefault="0057648C" w:rsidP="00783CA1">
            <w:pPr>
              <w:rPr>
                <w:rFonts w:ascii="Arial" w:hAnsi="Arial" w:cs="Arial"/>
                <w:sz w:val="20"/>
                <w:szCs w:val="20"/>
              </w:rPr>
            </w:pPr>
            <w:r w:rsidRPr="00027058">
              <w:rPr>
                <w:rFonts w:ascii="Arial" w:hAnsi="Arial" w:cs="Arial"/>
                <w:sz w:val="20"/>
                <w:szCs w:val="20"/>
              </w:rPr>
              <w:t>AM 8:45am–9:15am</w:t>
            </w:r>
            <w:r w:rsidRPr="00027058">
              <w:rPr>
                <w:rFonts w:ascii="Arial" w:hAnsi="Arial" w:cs="Arial"/>
                <w:sz w:val="20"/>
                <w:szCs w:val="20"/>
              </w:rPr>
              <w:br/>
              <w:t>PM 1:00pm–1:30pm</w:t>
            </w:r>
          </w:p>
        </w:tc>
      </w:tr>
      <w:tr w:rsidR="0057648C" w:rsidRPr="00027058" w14:paraId="0593204F" w14:textId="77777777" w:rsidTr="00783CA1">
        <w:trPr>
          <w:jc w:val="center"/>
        </w:trPr>
        <w:tc>
          <w:tcPr>
            <w:tcW w:w="3489" w:type="dxa"/>
            <w:vAlign w:val="center"/>
          </w:tcPr>
          <w:p w14:paraId="7379E383" w14:textId="77777777" w:rsidR="0057648C" w:rsidRPr="00027058" w:rsidRDefault="0057648C" w:rsidP="00783CA1">
            <w:pPr>
              <w:rPr>
                <w:rFonts w:ascii="Arial" w:hAnsi="Arial" w:cs="Arial"/>
                <w:sz w:val="20"/>
                <w:szCs w:val="20"/>
              </w:rPr>
            </w:pPr>
            <w:r w:rsidRPr="00027058">
              <w:rPr>
                <w:rFonts w:ascii="Arial" w:hAnsi="Arial" w:cs="Arial"/>
                <w:sz w:val="20"/>
                <w:szCs w:val="20"/>
              </w:rPr>
              <w:t>Transition Provision – Secondary</w:t>
            </w:r>
          </w:p>
        </w:tc>
        <w:tc>
          <w:tcPr>
            <w:tcW w:w="3489" w:type="dxa"/>
            <w:vAlign w:val="center"/>
          </w:tcPr>
          <w:p w14:paraId="2619FF52" w14:textId="77777777" w:rsidR="0057648C" w:rsidRPr="00027058" w:rsidRDefault="0057648C" w:rsidP="00783CA1">
            <w:pPr>
              <w:rPr>
                <w:rFonts w:ascii="Arial" w:hAnsi="Arial" w:cs="Arial"/>
                <w:sz w:val="20"/>
                <w:szCs w:val="20"/>
              </w:rPr>
            </w:pPr>
            <w:r w:rsidRPr="00027058">
              <w:rPr>
                <w:rFonts w:ascii="Arial" w:hAnsi="Arial" w:cs="Arial"/>
                <w:sz w:val="20"/>
                <w:szCs w:val="20"/>
              </w:rPr>
              <w:t>9:40am–1:50pm</w:t>
            </w:r>
          </w:p>
        </w:tc>
        <w:tc>
          <w:tcPr>
            <w:tcW w:w="3489" w:type="dxa"/>
            <w:vAlign w:val="center"/>
          </w:tcPr>
          <w:p w14:paraId="4E64A177" w14:textId="77777777" w:rsidR="0057648C" w:rsidRPr="00027058" w:rsidRDefault="0057648C" w:rsidP="00783CA1">
            <w:pPr>
              <w:rPr>
                <w:rFonts w:ascii="Arial" w:hAnsi="Arial" w:cs="Arial"/>
                <w:sz w:val="20"/>
                <w:szCs w:val="20"/>
              </w:rPr>
            </w:pPr>
            <w:r w:rsidRPr="00027058">
              <w:rPr>
                <w:rFonts w:ascii="Arial" w:hAnsi="Arial" w:cs="Arial"/>
                <w:sz w:val="20"/>
                <w:szCs w:val="20"/>
              </w:rPr>
              <w:t>AM 9:40am–10:10am</w:t>
            </w:r>
            <w:r w:rsidRPr="00027058">
              <w:rPr>
                <w:rFonts w:ascii="Arial" w:hAnsi="Arial" w:cs="Arial"/>
                <w:sz w:val="20"/>
                <w:szCs w:val="20"/>
              </w:rPr>
              <w:br/>
              <w:t>PM 12:00pm–12:30pm</w:t>
            </w:r>
          </w:p>
        </w:tc>
      </w:tr>
      <w:tr w:rsidR="0057648C" w:rsidRPr="00027058" w14:paraId="0ED2728A" w14:textId="77777777" w:rsidTr="00783CA1">
        <w:trPr>
          <w:jc w:val="center"/>
        </w:trPr>
        <w:tc>
          <w:tcPr>
            <w:tcW w:w="3489" w:type="dxa"/>
            <w:vAlign w:val="center"/>
          </w:tcPr>
          <w:p w14:paraId="784B3483" w14:textId="77777777" w:rsidR="0057648C" w:rsidRPr="00027058" w:rsidRDefault="0057648C" w:rsidP="00783CA1">
            <w:pPr>
              <w:rPr>
                <w:rFonts w:ascii="Arial" w:hAnsi="Arial" w:cs="Arial"/>
                <w:sz w:val="20"/>
                <w:szCs w:val="20"/>
              </w:rPr>
            </w:pPr>
            <w:r w:rsidRPr="00027058">
              <w:rPr>
                <w:rFonts w:ascii="Arial" w:hAnsi="Arial" w:cs="Arial"/>
                <w:sz w:val="20"/>
                <w:szCs w:val="20"/>
              </w:rPr>
              <w:t>Core On-site Provision – Primary (single and dual registered pupils)</w:t>
            </w:r>
          </w:p>
        </w:tc>
        <w:tc>
          <w:tcPr>
            <w:tcW w:w="3489" w:type="dxa"/>
            <w:vAlign w:val="center"/>
          </w:tcPr>
          <w:p w14:paraId="782A802B" w14:textId="77777777" w:rsidR="0057648C" w:rsidRPr="00027058" w:rsidRDefault="0057648C" w:rsidP="00783CA1">
            <w:pPr>
              <w:rPr>
                <w:rFonts w:ascii="Arial" w:hAnsi="Arial" w:cs="Arial"/>
                <w:sz w:val="20"/>
                <w:szCs w:val="20"/>
              </w:rPr>
            </w:pPr>
            <w:r w:rsidRPr="00027058">
              <w:rPr>
                <w:rFonts w:ascii="Arial" w:hAnsi="Arial" w:cs="Arial"/>
                <w:sz w:val="20"/>
                <w:szCs w:val="20"/>
              </w:rPr>
              <w:t>9:05am–2:40pm</w:t>
            </w:r>
          </w:p>
        </w:tc>
        <w:tc>
          <w:tcPr>
            <w:tcW w:w="3489" w:type="dxa"/>
            <w:vAlign w:val="center"/>
          </w:tcPr>
          <w:p w14:paraId="1183F81F" w14:textId="77777777" w:rsidR="0057648C" w:rsidRPr="00027058" w:rsidRDefault="0057648C" w:rsidP="00783CA1">
            <w:pPr>
              <w:rPr>
                <w:rFonts w:ascii="Arial" w:hAnsi="Arial" w:cs="Arial"/>
                <w:sz w:val="20"/>
                <w:szCs w:val="20"/>
              </w:rPr>
            </w:pPr>
            <w:r w:rsidRPr="00027058">
              <w:rPr>
                <w:rFonts w:ascii="Arial" w:hAnsi="Arial" w:cs="Arial"/>
                <w:sz w:val="20"/>
                <w:szCs w:val="20"/>
              </w:rPr>
              <w:t>AM 9:05am–9:35am</w:t>
            </w:r>
            <w:r w:rsidRPr="00027058">
              <w:rPr>
                <w:rFonts w:ascii="Arial" w:hAnsi="Arial" w:cs="Arial"/>
                <w:sz w:val="20"/>
                <w:szCs w:val="20"/>
              </w:rPr>
              <w:br/>
              <w:t>PM 1:00pm–1:30pm</w:t>
            </w:r>
          </w:p>
        </w:tc>
      </w:tr>
      <w:tr w:rsidR="0057648C" w:rsidRPr="00027058" w14:paraId="32B294DB" w14:textId="77777777" w:rsidTr="00783CA1">
        <w:trPr>
          <w:jc w:val="center"/>
        </w:trPr>
        <w:tc>
          <w:tcPr>
            <w:tcW w:w="3489" w:type="dxa"/>
            <w:vAlign w:val="center"/>
          </w:tcPr>
          <w:p w14:paraId="3A80D13B" w14:textId="77777777" w:rsidR="0057648C" w:rsidRPr="00027058" w:rsidRDefault="0057648C" w:rsidP="00783CA1">
            <w:pPr>
              <w:rPr>
                <w:rFonts w:ascii="Arial" w:hAnsi="Arial" w:cs="Arial"/>
                <w:sz w:val="20"/>
                <w:szCs w:val="20"/>
              </w:rPr>
            </w:pPr>
            <w:r w:rsidRPr="00027058">
              <w:rPr>
                <w:rFonts w:ascii="Arial" w:hAnsi="Arial" w:cs="Arial"/>
                <w:sz w:val="20"/>
                <w:szCs w:val="20"/>
              </w:rPr>
              <w:t>Transition Provision – Primary</w:t>
            </w:r>
          </w:p>
        </w:tc>
        <w:tc>
          <w:tcPr>
            <w:tcW w:w="3489" w:type="dxa"/>
            <w:vAlign w:val="center"/>
          </w:tcPr>
          <w:p w14:paraId="7AE787A4" w14:textId="77777777" w:rsidR="0057648C" w:rsidRPr="00027058" w:rsidRDefault="0057648C" w:rsidP="00783CA1">
            <w:pPr>
              <w:rPr>
                <w:rFonts w:ascii="Arial" w:hAnsi="Arial" w:cs="Arial"/>
                <w:sz w:val="20"/>
                <w:szCs w:val="20"/>
              </w:rPr>
            </w:pPr>
            <w:r w:rsidRPr="00027058">
              <w:rPr>
                <w:rFonts w:ascii="Arial" w:hAnsi="Arial" w:cs="Arial"/>
                <w:sz w:val="20"/>
                <w:szCs w:val="20"/>
              </w:rPr>
              <w:t>9:05am–1:00pm</w:t>
            </w:r>
          </w:p>
        </w:tc>
        <w:tc>
          <w:tcPr>
            <w:tcW w:w="3489" w:type="dxa"/>
            <w:vAlign w:val="center"/>
          </w:tcPr>
          <w:p w14:paraId="1F4B9C29" w14:textId="77777777" w:rsidR="0057648C" w:rsidRPr="00027058" w:rsidRDefault="0057648C" w:rsidP="00783CA1">
            <w:pPr>
              <w:rPr>
                <w:rFonts w:ascii="Arial" w:hAnsi="Arial" w:cs="Arial"/>
                <w:sz w:val="20"/>
                <w:szCs w:val="20"/>
              </w:rPr>
            </w:pPr>
            <w:r w:rsidRPr="00027058">
              <w:rPr>
                <w:rFonts w:ascii="Arial" w:hAnsi="Arial" w:cs="Arial"/>
                <w:sz w:val="20"/>
                <w:szCs w:val="20"/>
              </w:rPr>
              <w:t>AM 9:05am–9:35am</w:t>
            </w:r>
            <w:r w:rsidRPr="00027058">
              <w:rPr>
                <w:rFonts w:ascii="Arial" w:hAnsi="Arial" w:cs="Arial"/>
                <w:sz w:val="20"/>
                <w:szCs w:val="20"/>
              </w:rPr>
              <w:br/>
              <w:t>PM 12:00pm–12:30pm</w:t>
            </w:r>
          </w:p>
        </w:tc>
      </w:tr>
      <w:tr w:rsidR="0057648C" w:rsidRPr="00027058" w14:paraId="2CEDAE70" w14:textId="77777777" w:rsidTr="00783CA1">
        <w:trPr>
          <w:jc w:val="center"/>
        </w:trPr>
        <w:tc>
          <w:tcPr>
            <w:tcW w:w="3489" w:type="dxa"/>
            <w:vAlign w:val="center"/>
          </w:tcPr>
          <w:p w14:paraId="080565BC" w14:textId="77777777" w:rsidR="0057648C" w:rsidRPr="00027058" w:rsidRDefault="0057648C" w:rsidP="00783CA1">
            <w:pPr>
              <w:rPr>
                <w:rFonts w:ascii="Arial" w:hAnsi="Arial" w:cs="Arial"/>
                <w:sz w:val="20"/>
                <w:szCs w:val="20"/>
              </w:rPr>
            </w:pPr>
            <w:r w:rsidRPr="00027058">
              <w:rPr>
                <w:rFonts w:ascii="Arial" w:hAnsi="Arial" w:cs="Arial"/>
                <w:sz w:val="20"/>
                <w:szCs w:val="20"/>
              </w:rPr>
              <w:t>REACH Programme – Secondary pupils</w:t>
            </w:r>
          </w:p>
        </w:tc>
        <w:tc>
          <w:tcPr>
            <w:tcW w:w="3489" w:type="dxa"/>
            <w:vAlign w:val="center"/>
          </w:tcPr>
          <w:p w14:paraId="521C9E69" w14:textId="77777777" w:rsidR="0057648C" w:rsidRPr="00027058" w:rsidRDefault="0057648C" w:rsidP="00783CA1">
            <w:pPr>
              <w:rPr>
                <w:rFonts w:ascii="Arial" w:hAnsi="Arial" w:cs="Arial"/>
                <w:sz w:val="20"/>
                <w:szCs w:val="20"/>
              </w:rPr>
            </w:pPr>
            <w:r w:rsidRPr="00027058">
              <w:rPr>
                <w:rFonts w:ascii="Arial" w:hAnsi="Arial" w:cs="Arial"/>
                <w:sz w:val="20"/>
                <w:szCs w:val="20"/>
              </w:rPr>
              <w:t>10:00am–2:00pm</w:t>
            </w:r>
          </w:p>
        </w:tc>
        <w:tc>
          <w:tcPr>
            <w:tcW w:w="3489" w:type="dxa"/>
            <w:vAlign w:val="center"/>
          </w:tcPr>
          <w:p w14:paraId="2EF5F611" w14:textId="77777777" w:rsidR="0057648C" w:rsidRPr="00027058" w:rsidRDefault="0057648C" w:rsidP="00783CA1">
            <w:pPr>
              <w:rPr>
                <w:rFonts w:ascii="Arial" w:hAnsi="Arial" w:cs="Arial"/>
                <w:sz w:val="20"/>
                <w:szCs w:val="20"/>
              </w:rPr>
            </w:pPr>
            <w:r w:rsidRPr="00027058">
              <w:rPr>
                <w:rFonts w:ascii="Arial" w:hAnsi="Arial" w:cs="Arial"/>
                <w:sz w:val="20"/>
                <w:szCs w:val="20"/>
              </w:rPr>
              <w:t>AM 10:00am–10:30am</w:t>
            </w:r>
          </w:p>
        </w:tc>
      </w:tr>
      <w:tr w:rsidR="0057648C" w:rsidRPr="00027058" w14:paraId="65DCA7B1" w14:textId="77777777" w:rsidTr="00783CA1">
        <w:trPr>
          <w:jc w:val="center"/>
        </w:trPr>
        <w:tc>
          <w:tcPr>
            <w:tcW w:w="3489" w:type="dxa"/>
            <w:vAlign w:val="center"/>
          </w:tcPr>
          <w:p w14:paraId="3549C45F" w14:textId="77777777" w:rsidR="0057648C" w:rsidRPr="00027058" w:rsidRDefault="0057648C" w:rsidP="00783CA1">
            <w:pPr>
              <w:rPr>
                <w:rFonts w:ascii="Arial" w:hAnsi="Arial" w:cs="Arial"/>
                <w:sz w:val="20"/>
                <w:szCs w:val="20"/>
              </w:rPr>
            </w:pPr>
            <w:r w:rsidRPr="00027058">
              <w:rPr>
                <w:rFonts w:ascii="Arial" w:hAnsi="Arial" w:cs="Arial"/>
                <w:sz w:val="20"/>
                <w:szCs w:val="20"/>
              </w:rPr>
              <w:t>Bespoke Education Provision (BEP)</w:t>
            </w:r>
          </w:p>
        </w:tc>
        <w:tc>
          <w:tcPr>
            <w:tcW w:w="3489" w:type="dxa"/>
            <w:vAlign w:val="center"/>
          </w:tcPr>
          <w:p w14:paraId="69FF4780" w14:textId="77777777" w:rsidR="0057648C" w:rsidRPr="00027058" w:rsidRDefault="0057648C" w:rsidP="00783CA1">
            <w:pPr>
              <w:rPr>
                <w:rFonts w:ascii="Arial" w:hAnsi="Arial" w:cs="Arial"/>
                <w:sz w:val="20"/>
                <w:szCs w:val="20"/>
              </w:rPr>
            </w:pPr>
            <w:r w:rsidRPr="00027058">
              <w:rPr>
                <w:rFonts w:ascii="Arial" w:hAnsi="Arial" w:cs="Arial"/>
                <w:sz w:val="20"/>
                <w:szCs w:val="20"/>
              </w:rPr>
              <w:t>Individually agreed timetable</w:t>
            </w:r>
          </w:p>
        </w:tc>
        <w:tc>
          <w:tcPr>
            <w:tcW w:w="3489" w:type="dxa"/>
            <w:vAlign w:val="center"/>
          </w:tcPr>
          <w:p w14:paraId="0166F549" w14:textId="3D961F42" w:rsidR="0057648C" w:rsidRPr="00027058" w:rsidRDefault="0057648C" w:rsidP="00783CA1">
            <w:pPr>
              <w:rPr>
                <w:rFonts w:ascii="Arial" w:hAnsi="Arial" w:cs="Arial"/>
                <w:sz w:val="20"/>
                <w:szCs w:val="20"/>
              </w:rPr>
            </w:pPr>
            <w:r w:rsidRPr="00027058">
              <w:rPr>
                <w:rFonts w:ascii="Arial" w:hAnsi="Arial" w:cs="Arial"/>
                <w:sz w:val="20"/>
                <w:szCs w:val="20"/>
              </w:rPr>
              <w:t xml:space="preserve">At the published start time for the agreed programme; </w:t>
            </w:r>
            <w:r w:rsidR="005F07A1">
              <w:rPr>
                <w:rFonts w:ascii="Arial" w:hAnsi="Arial" w:cs="Arial"/>
                <w:sz w:val="20"/>
                <w:szCs w:val="20"/>
              </w:rPr>
              <w:t xml:space="preserve">the register </w:t>
            </w:r>
            <w:r w:rsidRPr="00027058">
              <w:rPr>
                <w:rFonts w:ascii="Arial" w:hAnsi="Arial" w:cs="Arial"/>
                <w:sz w:val="20"/>
                <w:szCs w:val="20"/>
              </w:rPr>
              <w:t>closes no later than 30 minutes after opening.</w:t>
            </w:r>
          </w:p>
        </w:tc>
      </w:tr>
    </w:tbl>
    <w:p w14:paraId="5D1A17A7" w14:textId="77777777" w:rsidR="0057648C" w:rsidRPr="00027058" w:rsidRDefault="0057648C" w:rsidP="0057648C">
      <w:pPr>
        <w:rPr>
          <w:rFonts w:ascii="Arial" w:hAnsi="Arial" w:cs="Arial"/>
          <w:sz w:val="20"/>
          <w:szCs w:val="20"/>
        </w:rPr>
      </w:pPr>
    </w:p>
    <w:p w14:paraId="4D0A4B9E" w14:textId="77777777" w:rsidR="0057648C" w:rsidRPr="00027058" w:rsidRDefault="0057648C" w:rsidP="0057648C">
      <w:pPr>
        <w:rPr>
          <w:rFonts w:ascii="Arial" w:hAnsi="Arial" w:cs="Arial"/>
          <w:sz w:val="20"/>
          <w:szCs w:val="20"/>
        </w:rPr>
      </w:pPr>
      <w:r w:rsidRPr="00027058">
        <w:rPr>
          <w:rFonts w:ascii="Arial" w:hAnsi="Arial" w:cs="Arial"/>
          <w:sz w:val="20"/>
          <w:szCs w:val="20"/>
        </w:rPr>
        <w:t>Pupils arriving after the relevant register has opened but before it closes will be recorded using the appropriate late code. Pupils arriving after the register has closed will be recorded using the appropriate absence code, unless another statutory attendance code applies.</w:t>
      </w:r>
    </w:p>
    <w:p w14:paraId="1F03C018" w14:textId="77777777" w:rsidR="0057648C" w:rsidRPr="00027058" w:rsidRDefault="0057648C" w:rsidP="0057648C">
      <w:pPr>
        <w:rPr>
          <w:rFonts w:ascii="Arial" w:hAnsi="Arial" w:cs="Arial"/>
          <w:sz w:val="20"/>
          <w:szCs w:val="20"/>
        </w:rPr>
      </w:pPr>
    </w:p>
    <w:p w14:paraId="6DED2E6F" w14:textId="77777777" w:rsidR="0057648C" w:rsidRPr="00027058" w:rsidRDefault="0057648C" w:rsidP="0057648C">
      <w:pPr>
        <w:rPr>
          <w:rFonts w:ascii="Arial" w:hAnsi="Arial" w:cs="Arial"/>
          <w:sz w:val="20"/>
          <w:szCs w:val="20"/>
        </w:rPr>
      </w:pPr>
      <w:r w:rsidRPr="00027058">
        <w:rPr>
          <w:rFonts w:ascii="Arial" w:hAnsi="Arial" w:cs="Arial"/>
          <w:sz w:val="20"/>
          <w:szCs w:val="20"/>
        </w:rPr>
        <w:t>Where a pupil is dual registered with another establishment, attendance recording responsibilities will be managed in accordance with the 2024 Regulations, DfE attendance guidance and the agreed arrangements between the registered establishments.</w:t>
      </w:r>
    </w:p>
    <w:p w14:paraId="3F1B50BC" w14:textId="77777777" w:rsidR="0057648C" w:rsidRPr="00027058" w:rsidRDefault="0057648C" w:rsidP="0057648C">
      <w:pPr>
        <w:spacing w:before="240"/>
        <w:jc w:val="both"/>
        <w:rPr>
          <w:rFonts w:ascii="Arial" w:hAnsi="Arial" w:cs="Arial"/>
          <w:b/>
          <w:bCs/>
          <w:sz w:val="20"/>
          <w:szCs w:val="20"/>
        </w:rPr>
      </w:pPr>
      <w:r w:rsidRPr="00027058">
        <w:rPr>
          <w:rFonts w:ascii="Arial" w:hAnsi="Arial" w:cs="Arial"/>
          <w:b/>
          <w:bCs/>
          <w:sz w:val="20"/>
          <w:szCs w:val="20"/>
        </w:rPr>
        <w:t xml:space="preserve">4.2 Unplanned absence </w:t>
      </w:r>
    </w:p>
    <w:p w14:paraId="15F5123E" w14:textId="77777777" w:rsidR="0057648C" w:rsidRPr="00027058" w:rsidRDefault="0057648C" w:rsidP="0057648C">
      <w:pPr>
        <w:jc w:val="both"/>
        <w:rPr>
          <w:rFonts w:ascii="Arial" w:hAnsi="Arial" w:cs="Arial"/>
          <w:sz w:val="20"/>
          <w:szCs w:val="20"/>
        </w:rPr>
      </w:pPr>
    </w:p>
    <w:p w14:paraId="75C9951C"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The pupil’s parent must notify the school of the reason for the absence on the first day of an unplanned absence by </w:t>
      </w:r>
    </w:p>
    <w:p w14:paraId="516A430A"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8.45 am or as soon as practically possible, by calling the school on 02380 215320 option 1; emailing </w:t>
      </w:r>
      <w:hyperlink r:id="rId15" w:history="1">
        <w:r w:rsidRPr="00027058">
          <w:rPr>
            <w:rStyle w:val="Hyperlink"/>
            <w:rFonts w:ascii="Arial" w:hAnsi="Arial" w:cs="Arial"/>
            <w:color w:val="auto"/>
            <w:sz w:val="20"/>
            <w:szCs w:val="20"/>
          </w:rPr>
          <w:t>attendance@compass-school.net</w:t>
        </w:r>
      </w:hyperlink>
      <w:r w:rsidRPr="00027058">
        <w:rPr>
          <w:rFonts w:ascii="Arial" w:hAnsi="Arial" w:cs="Arial"/>
          <w:sz w:val="20"/>
          <w:szCs w:val="20"/>
        </w:rPr>
        <w:t xml:space="preserve">  or texting 07756 292553. </w:t>
      </w:r>
    </w:p>
    <w:p w14:paraId="749AB7D0" w14:textId="77777777" w:rsidR="0057648C" w:rsidRPr="00027058" w:rsidRDefault="0057648C" w:rsidP="0057648C">
      <w:pPr>
        <w:jc w:val="both"/>
        <w:rPr>
          <w:rFonts w:ascii="Arial" w:hAnsi="Arial" w:cs="Arial"/>
          <w:sz w:val="20"/>
          <w:szCs w:val="20"/>
        </w:rPr>
      </w:pPr>
    </w:p>
    <w:p w14:paraId="6E8A96F4"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We will mark an absence due to physical or mental illness as authorised, unless the school has a genuine concern about the authenticity of the illness.</w:t>
      </w:r>
    </w:p>
    <w:p w14:paraId="55CDFA29" w14:textId="77777777" w:rsidR="0057648C" w:rsidRPr="00027058" w:rsidRDefault="0057648C" w:rsidP="0057648C">
      <w:pPr>
        <w:jc w:val="both"/>
        <w:rPr>
          <w:rFonts w:ascii="Arial" w:hAnsi="Arial" w:cs="Arial"/>
          <w:sz w:val="20"/>
          <w:szCs w:val="20"/>
        </w:rPr>
      </w:pPr>
    </w:p>
    <w:p w14:paraId="5A02E9E8"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Where the absence is longer than 5 days, or there are doubts about the authenticity of the illness, the school will ask for medical evidence, such as a doctor’s note, prescription, appointment card or other appropriate form of evidence. We will not ask for medical evidence unnecessarily.</w:t>
      </w:r>
    </w:p>
    <w:p w14:paraId="3CD46284"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If the school is not satisfied about the authenticity of the illness, the absence will be recorded as </w:t>
      </w:r>
      <w:proofErr w:type="gramStart"/>
      <w:r w:rsidRPr="00027058">
        <w:rPr>
          <w:rFonts w:ascii="Arial" w:hAnsi="Arial" w:cs="Arial"/>
          <w:sz w:val="20"/>
          <w:szCs w:val="20"/>
        </w:rPr>
        <w:t>unauthorised</w:t>
      </w:r>
      <w:proofErr w:type="gramEnd"/>
      <w:r w:rsidRPr="00027058">
        <w:rPr>
          <w:rFonts w:ascii="Arial" w:hAnsi="Arial" w:cs="Arial"/>
          <w:sz w:val="20"/>
          <w:szCs w:val="20"/>
        </w:rPr>
        <w:t xml:space="preserve"> and parents will be notified of this in advance.</w:t>
      </w:r>
    </w:p>
    <w:p w14:paraId="3AD437BF" w14:textId="77777777" w:rsidR="0057648C" w:rsidRPr="00027058" w:rsidRDefault="0057648C" w:rsidP="0057648C">
      <w:pPr>
        <w:spacing w:before="240"/>
        <w:jc w:val="both"/>
        <w:rPr>
          <w:rFonts w:ascii="Arial" w:hAnsi="Arial" w:cs="Arial"/>
          <w:b/>
          <w:bCs/>
          <w:sz w:val="20"/>
          <w:szCs w:val="20"/>
          <w:u w:val="single"/>
        </w:rPr>
      </w:pPr>
      <w:r w:rsidRPr="00027058">
        <w:rPr>
          <w:rFonts w:ascii="Arial" w:hAnsi="Arial" w:cs="Arial"/>
          <w:b/>
          <w:bCs/>
          <w:sz w:val="20"/>
          <w:szCs w:val="20"/>
          <w:u w:val="single"/>
        </w:rPr>
        <w:t xml:space="preserve">4.3 Planned absence </w:t>
      </w:r>
    </w:p>
    <w:p w14:paraId="7A6B7366" w14:textId="77777777" w:rsidR="0057648C" w:rsidRPr="00027058" w:rsidRDefault="0057648C" w:rsidP="0057648C">
      <w:pPr>
        <w:jc w:val="both"/>
        <w:rPr>
          <w:rFonts w:ascii="Arial" w:hAnsi="Arial" w:cs="Arial"/>
          <w:sz w:val="20"/>
          <w:szCs w:val="20"/>
        </w:rPr>
      </w:pPr>
    </w:p>
    <w:p w14:paraId="0737082B"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Attending a medical or dental appointment will be counted as authorised </w:t>
      </w:r>
      <w:proofErr w:type="gramStart"/>
      <w:r w:rsidRPr="00027058">
        <w:rPr>
          <w:rFonts w:ascii="Arial" w:hAnsi="Arial" w:cs="Arial"/>
          <w:sz w:val="20"/>
          <w:szCs w:val="20"/>
        </w:rPr>
        <w:t>as long as</w:t>
      </w:r>
      <w:proofErr w:type="gramEnd"/>
      <w:r w:rsidRPr="00027058">
        <w:rPr>
          <w:rFonts w:ascii="Arial" w:hAnsi="Arial" w:cs="Arial"/>
          <w:sz w:val="20"/>
          <w:szCs w:val="20"/>
        </w:rPr>
        <w:t xml:space="preserve"> the pupil’s parent notifies the school in advance of the appointment.</w:t>
      </w:r>
    </w:p>
    <w:p w14:paraId="654113B0" w14:textId="77777777" w:rsidR="0057648C" w:rsidRPr="00027058" w:rsidRDefault="0057648C" w:rsidP="0057648C">
      <w:pPr>
        <w:jc w:val="both"/>
        <w:rPr>
          <w:rFonts w:ascii="Arial" w:hAnsi="Arial" w:cs="Arial"/>
          <w:sz w:val="20"/>
          <w:szCs w:val="20"/>
        </w:rPr>
      </w:pPr>
    </w:p>
    <w:p w14:paraId="0C9D3E60"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However, we encourage parents to make medical and dental appointments out of school hours where possible. Where this is not possible, the pupil should be out of school for the minimum amount of time necessary.</w:t>
      </w:r>
    </w:p>
    <w:p w14:paraId="076EB0E3" w14:textId="77777777" w:rsidR="0057648C" w:rsidRPr="00027058" w:rsidRDefault="0057648C" w:rsidP="0057648C">
      <w:pPr>
        <w:jc w:val="both"/>
        <w:rPr>
          <w:rFonts w:ascii="Arial" w:hAnsi="Arial" w:cs="Arial"/>
          <w:sz w:val="20"/>
          <w:szCs w:val="20"/>
        </w:rPr>
      </w:pPr>
    </w:p>
    <w:p w14:paraId="3C8496EF"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The pupil’s parent must also apply for other types of term-time absence as far in advance as possible of the requested absence. Go to section 5 to find out which term-time absences the school can authorise. </w:t>
      </w:r>
    </w:p>
    <w:p w14:paraId="459F1794" w14:textId="77777777" w:rsidR="0057648C" w:rsidRPr="00027058" w:rsidRDefault="0057648C" w:rsidP="0057648C">
      <w:pPr>
        <w:spacing w:before="240"/>
        <w:jc w:val="both"/>
        <w:rPr>
          <w:rFonts w:ascii="Arial" w:hAnsi="Arial" w:cs="Arial"/>
          <w:b/>
          <w:bCs/>
          <w:sz w:val="20"/>
          <w:szCs w:val="20"/>
          <w:u w:val="single"/>
        </w:rPr>
      </w:pPr>
      <w:r w:rsidRPr="00027058">
        <w:rPr>
          <w:rFonts w:ascii="Arial" w:hAnsi="Arial" w:cs="Arial"/>
          <w:b/>
          <w:bCs/>
          <w:sz w:val="20"/>
          <w:szCs w:val="20"/>
          <w:u w:val="single"/>
        </w:rPr>
        <w:lastRenderedPageBreak/>
        <w:t xml:space="preserve">4.4 Lateness and punctuality </w:t>
      </w:r>
    </w:p>
    <w:p w14:paraId="035870EC" w14:textId="77777777" w:rsidR="0057648C" w:rsidRPr="00027058" w:rsidRDefault="0057648C" w:rsidP="0057648C">
      <w:pPr>
        <w:jc w:val="both"/>
        <w:rPr>
          <w:rFonts w:ascii="Arial" w:hAnsi="Arial" w:cs="Arial"/>
          <w:sz w:val="20"/>
          <w:szCs w:val="20"/>
        </w:rPr>
      </w:pPr>
    </w:p>
    <w:p w14:paraId="72F0AD47"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A pupil who arrives late:</w:t>
      </w:r>
    </w:p>
    <w:p w14:paraId="163468B1" w14:textId="77777777" w:rsidR="0057648C" w:rsidRPr="00027058" w:rsidRDefault="0057648C" w:rsidP="0057648C">
      <w:pPr>
        <w:pStyle w:val="ListParagraph"/>
        <w:numPr>
          <w:ilvl w:val="0"/>
          <w:numId w:val="20"/>
        </w:numPr>
        <w:spacing w:after="120" w:line="240" w:lineRule="auto"/>
        <w:jc w:val="both"/>
        <w:rPr>
          <w:rFonts w:ascii="Arial" w:eastAsia="Times New Roman" w:hAnsi="Arial" w:cs="Arial"/>
          <w:sz w:val="20"/>
          <w:szCs w:val="20"/>
        </w:rPr>
      </w:pPr>
      <w:r w:rsidRPr="00027058">
        <w:rPr>
          <w:rFonts w:ascii="Arial" w:hAnsi="Arial" w:cs="Arial"/>
          <w:sz w:val="20"/>
          <w:szCs w:val="20"/>
        </w:rPr>
        <w:t>Before the register has closed will be marked as late, using the appropriate code</w:t>
      </w:r>
    </w:p>
    <w:p w14:paraId="73A1175A" w14:textId="77777777" w:rsidR="0057648C" w:rsidRPr="00027058" w:rsidRDefault="0057648C" w:rsidP="0057648C">
      <w:pPr>
        <w:pStyle w:val="ListParagraph"/>
        <w:numPr>
          <w:ilvl w:val="0"/>
          <w:numId w:val="20"/>
        </w:numPr>
        <w:spacing w:after="120" w:line="240" w:lineRule="auto"/>
        <w:jc w:val="both"/>
        <w:rPr>
          <w:rFonts w:ascii="Arial" w:eastAsia="Times New Roman" w:hAnsi="Arial" w:cs="Arial"/>
          <w:sz w:val="20"/>
          <w:szCs w:val="20"/>
        </w:rPr>
      </w:pPr>
      <w:r w:rsidRPr="00027058">
        <w:rPr>
          <w:rFonts w:ascii="Arial" w:hAnsi="Arial" w:cs="Arial"/>
          <w:sz w:val="20"/>
          <w:szCs w:val="20"/>
        </w:rPr>
        <w:t>After the register has closed will be marked as absent, using the appropriate code</w:t>
      </w:r>
    </w:p>
    <w:p w14:paraId="0609DBB9" w14:textId="77777777" w:rsidR="0057648C" w:rsidRPr="00027058" w:rsidRDefault="0057648C" w:rsidP="0057648C">
      <w:pPr>
        <w:spacing w:before="240"/>
        <w:jc w:val="both"/>
        <w:rPr>
          <w:rFonts w:ascii="Arial" w:hAnsi="Arial" w:cs="Arial"/>
          <w:b/>
          <w:bCs/>
          <w:sz w:val="20"/>
          <w:szCs w:val="20"/>
          <w:u w:val="single"/>
        </w:rPr>
      </w:pPr>
      <w:r w:rsidRPr="00027058">
        <w:rPr>
          <w:rFonts w:ascii="Arial" w:hAnsi="Arial" w:cs="Arial"/>
          <w:b/>
          <w:bCs/>
          <w:sz w:val="20"/>
          <w:szCs w:val="20"/>
          <w:u w:val="single"/>
        </w:rPr>
        <w:t>4.5 Following up unexplained absence</w:t>
      </w:r>
    </w:p>
    <w:p w14:paraId="433EFDC8" w14:textId="77777777" w:rsidR="0057648C" w:rsidRPr="00027058" w:rsidRDefault="0057648C" w:rsidP="0057648C">
      <w:pPr>
        <w:jc w:val="both"/>
        <w:rPr>
          <w:rFonts w:ascii="Arial" w:hAnsi="Arial" w:cs="Arial"/>
          <w:sz w:val="20"/>
          <w:szCs w:val="20"/>
        </w:rPr>
      </w:pPr>
    </w:p>
    <w:p w14:paraId="629AB6A0"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Where any pupil we expect to attend school does not attend, or stops attending, without reason, the school will:</w:t>
      </w:r>
    </w:p>
    <w:p w14:paraId="645CF136" w14:textId="77777777" w:rsidR="0057648C" w:rsidRPr="00027058" w:rsidRDefault="0057648C" w:rsidP="0057648C">
      <w:pPr>
        <w:pStyle w:val="ListParagraph"/>
        <w:numPr>
          <w:ilvl w:val="0"/>
          <w:numId w:val="27"/>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Call the pupil’s parent on the morning of the first day of unexplained absence to ascertain the reason. If the school cannot reach any of the pupil’s emergency contacts, the school may </w:t>
      </w:r>
    </w:p>
    <w:p w14:paraId="5C9EA3B2" w14:textId="77777777" w:rsidR="0057648C" w:rsidRPr="00027058" w:rsidRDefault="0057648C" w:rsidP="0057648C">
      <w:pPr>
        <w:pStyle w:val="ListParagraph"/>
        <w:numPr>
          <w:ilvl w:val="0"/>
          <w:numId w:val="27"/>
        </w:numPr>
        <w:spacing w:after="120" w:line="240" w:lineRule="auto"/>
        <w:jc w:val="both"/>
        <w:rPr>
          <w:rFonts w:ascii="Arial" w:eastAsia="Times New Roman" w:hAnsi="Arial" w:cs="Arial"/>
          <w:sz w:val="20"/>
          <w:szCs w:val="20"/>
        </w:rPr>
      </w:pPr>
      <w:r w:rsidRPr="00027058">
        <w:rPr>
          <w:rFonts w:ascii="Arial" w:hAnsi="Arial" w:cs="Arial"/>
          <w:sz w:val="20"/>
          <w:szCs w:val="20"/>
        </w:rPr>
        <w:t>Identify whether the absence is approved or not</w:t>
      </w:r>
    </w:p>
    <w:p w14:paraId="4CFABFE6" w14:textId="77777777" w:rsidR="0057648C" w:rsidRPr="00027058" w:rsidRDefault="0057648C" w:rsidP="0057648C">
      <w:pPr>
        <w:pStyle w:val="ListParagraph"/>
        <w:numPr>
          <w:ilvl w:val="0"/>
          <w:numId w:val="27"/>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Identify the correct attendance code to use and input it as soon as the reason for absence is ascertained – this will be no later than 5 working days after the session(s) for which the pupil was absent </w:t>
      </w:r>
    </w:p>
    <w:p w14:paraId="4AA0CB65" w14:textId="77777777" w:rsidR="0057648C" w:rsidRPr="00027058" w:rsidRDefault="0057648C" w:rsidP="0057648C">
      <w:pPr>
        <w:pStyle w:val="ListParagraph"/>
        <w:numPr>
          <w:ilvl w:val="0"/>
          <w:numId w:val="27"/>
        </w:numPr>
        <w:spacing w:after="120" w:line="240" w:lineRule="auto"/>
        <w:jc w:val="both"/>
        <w:rPr>
          <w:rFonts w:ascii="Arial" w:eastAsia="Times New Roman" w:hAnsi="Arial" w:cs="Arial"/>
          <w:sz w:val="20"/>
          <w:szCs w:val="20"/>
        </w:rPr>
      </w:pPr>
      <w:r w:rsidRPr="00027058">
        <w:rPr>
          <w:rFonts w:ascii="Arial" w:hAnsi="Arial" w:cs="Arial"/>
          <w:sz w:val="20"/>
          <w:szCs w:val="20"/>
        </w:rPr>
        <w:t>Call the parent on each day that the absence continues without explanation, to make sure proper safeguarding action is taken where necessary. If absence continues, the school will consider involving a Southampton School Attendance Service officer</w:t>
      </w:r>
    </w:p>
    <w:p w14:paraId="15A7D0AA" w14:textId="2860E789" w:rsidR="0057648C" w:rsidRPr="00027058" w:rsidRDefault="0057648C" w:rsidP="0057648C">
      <w:pPr>
        <w:pStyle w:val="ListParagraph"/>
        <w:numPr>
          <w:ilvl w:val="0"/>
          <w:numId w:val="27"/>
        </w:numPr>
        <w:spacing w:after="120" w:line="240" w:lineRule="auto"/>
        <w:jc w:val="both"/>
        <w:rPr>
          <w:rFonts w:ascii="Arial" w:eastAsia="Times New Roman" w:hAnsi="Arial" w:cs="Arial"/>
          <w:sz w:val="20"/>
          <w:szCs w:val="20"/>
        </w:rPr>
      </w:pPr>
      <w:r w:rsidRPr="0400AA60">
        <w:rPr>
          <w:rFonts w:ascii="Arial" w:hAnsi="Arial" w:cs="Arial"/>
          <w:sz w:val="20"/>
          <w:szCs w:val="20"/>
        </w:rPr>
        <w:t>Where relevant, report the unexplained absence to the pupil’s/</w:t>
      </w:r>
      <w:r w:rsidR="097B11FE" w:rsidRPr="0400AA60">
        <w:rPr>
          <w:rFonts w:ascii="Arial" w:hAnsi="Arial" w:cs="Arial"/>
          <w:sz w:val="20"/>
          <w:szCs w:val="20"/>
        </w:rPr>
        <w:t>families'</w:t>
      </w:r>
      <w:r w:rsidRPr="0400AA60">
        <w:rPr>
          <w:rFonts w:ascii="Arial" w:hAnsi="Arial" w:cs="Arial"/>
          <w:sz w:val="20"/>
          <w:szCs w:val="20"/>
        </w:rPr>
        <w:t xml:space="preserve"> allocated workers from a wide range of agencies </w:t>
      </w:r>
    </w:p>
    <w:p w14:paraId="61FCBD9B" w14:textId="77777777" w:rsidR="0057648C" w:rsidRPr="00027058" w:rsidRDefault="0057648C" w:rsidP="0057648C">
      <w:pPr>
        <w:pStyle w:val="ListParagraph"/>
        <w:numPr>
          <w:ilvl w:val="0"/>
          <w:numId w:val="27"/>
        </w:numPr>
        <w:spacing w:after="120" w:line="240" w:lineRule="auto"/>
        <w:jc w:val="both"/>
        <w:rPr>
          <w:rFonts w:ascii="Arial" w:eastAsia="Times New Roman" w:hAnsi="Arial" w:cs="Arial"/>
          <w:sz w:val="20"/>
          <w:szCs w:val="20"/>
        </w:rPr>
      </w:pPr>
      <w:r w:rsidRPr="00027058">
        <w:rPr>
          <w:rFonts w:ascii="Arial" w:hAnsi="Arial" w:cs="Arial"/>
          <w:sz w:val="20"/>
          <w:szCs w:val="20"/>
        </w:rPr>
        <w:t>Where appropriate, offer support to the pupil and/or their parents to improve attendance</w:t>
      </w:r>
    </w:p>
    <w:p w14:paraId="3802D7D3" w14:textId="77777777" w:rsidR="0057648C" w:rsidRPr="00027058" w:rsidRDefault="0057648C" w:rsidP="0057648C">
      <w:pPr>
        <w:pStyle w:val="ListParagraph"/>
        <w:numPr>
          <w:ilvl w:val="0"/>
          <w:numId w:val="27"/>
        </w:numPr>
        <w:spacing w:after="120" w:line="240" w:lineRule="auto"/>
        <w:jc w:val="both"/>
        <w:rPr>
          <w:rFonts w:ascii="Arial" w:eastAsia="Times New Roman" w:hAnsi="Arial" w:cs="Arial"/>
          <w:sz w:val="20"/>
          <w:szCs w:val="20"/>
        </w:rPr>
      </w:pPr>
      <w:r w:rsidRPr="00027058">
        <w:rPr>
          <w:rFonts w:ascii="Arial" w:hAnsi="Arial" w:cs="Arial"/>
          <w:sz w:val="20"/>
          <w:szCs w:val="20"/>
        </w:rPr>
        <w:t>Identify whether the pupil needs support from wider partners, as quickly as possible, and make the necessary referrals</w:t>
      </w:r>
    </w:p>
    <w:p w14:paraId="601E7E6F" w14:textId="77777777" w:rsidR="0057648C" w:rsidRPr="00027058" w:rsidRDefault="0057648C" w:rsidP="0057648C">
      <w:pPr>
        <w:pStyle w:val="NoSpacing"/>
        <w:jc w:val="both"/>
        <w:rPr>
          <w:rFonts w:ascii="Arial" w:eastAsia="Times New Roman" w:hAnsi="Arial" w:cs="Arial"/>
          <w:sz w:val="20"/>
          <w:szCs w:val="20"/>
        </w:rPr>
      </w:pPr>
      <w:r w:rsidRPr="00027058">
        <w:rPr>
          <w:rFonts w:ascii="Arial" w:hAnsi="Arial" w:cs="Arial"/>
          <w:sz w:val="20"/>
          <w:szCs w:val="20"/>
        </w:rPr>
        <w:t>Where support is not appropriate, not successful, or not engaged with the school may issue a notice to improve, penalty notice or make a referral for other legal intervention (see section 5.2 below for more information)</w:t>
      </w:r>
    </w:p>
    <w:p w14:paraId="0CE55ECA" w14:textId="77777777" w:rsidR="0057648C" w:rsidRPr="00027058" w:rsidRDefault="0057648C" w:rsidP="0057648C">
      <w:pPr>
        <w:jc w:val="both"/>
        <w:rPr>
          <w:rFonts w:ascii="Arial" w:hAnsi="Arial" w:cs="Arial"/>
          <w:sz w:val="20"/>
          <w:szCs w:val="20"/>
        </w:rPr>
      </w:pPr>
    </w:p>
    <w:p w14:paraId="56722587" w14:textId="77777777" w:rsidR="0057648C" w:rsidRPr="00027058" w:rsidRDefault="0057648C" w:rsidP="0057648C">
      <w:pPr>
        <w:pStyle w:val="Heading1"/>
        <w:jc w:val="both"/>
        <w:rPr>
          <w:color w:val="auto"/>
          <w:sz w:val="20"/>
          <w:szCs w:val="20"/>
          <w:u w:val="single"/>
          <w:lang w:eastAsia="en-GB"/>
        </w:rPr>
      </w:pPr>
      <w:r w:rsidRPr="00027058">
        <w:rPr>
          <w:color w:val="auto"/>
          <w:sz w:val="20"/>
          <w:szCs w:val="20"/>
          <w:u w:val="single"/>
        </w:rPr>
        <w:t xml:space="preserve">5. Authorised and unauthorised absence </w:t>
      </w:r>
    </w:p>
    <w:p w14:paraId="74168415" w14:textId="77777777" w:rsidR="0057648C" w:rsidRPr="00027058" w:rsidRDefault="0057648C" w:rsidP="0057648C">
      <w:pPr>
        <w:spacing w:before="240"/>
        <w:jc w:val="both"/>
        <w:rPr>
          <w:rFonts w:ascii="Arial" w:hAnsi="Arial" w:cs="Arial"/>
          <w:sz w:val="20"/>
          <w:szCs w:val="20"/>
        </w:rPr>
      </w:pPr>
      <w:r w:rsidRPr="00027058">
        <w:rPr>
          <w:rFonts w:ascii="Arial" w:hAnsi="Arial" w:cs="Arial"/>
          <w:sz w:val="20"/>
          <w:szCs w:val="20"/>
        </w:rPr>
        <w:t xml:space="preserve">5.1 Approval for term-time absence </w:t>
      </w:r>
    </w:p>
    <w:p w14:paraId="1ED603E1" w14:textId="77777777" w:rsidR="0057648C" w:rsidRPr="00027058" w:rsidRDefault="0057648C" w:rsidP="0057648C">
      <w:pPr>
        <w:jc w:val="both"/>
        <w:rPr>
          <w:rFonts w:ascii="Arial" w:hAnsi="Arial" w:cs="Arial"/>
          <w:sz w:val="20"/>
          <w:szCs w:val="20"/>
          <w:shd w:val="clear" w:color="auto" w:fill="FFFFFF"/>
        </w:rPr>
      </w:pPr>
    </w:p>
    <w:p w14:paraId="135F9819"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The Headteacher will allow pupils to be absent from the school site for certain educational activities, or to attend other schools or settings. </w:t>
      </w:r>
    </w:p>
    <w:p w14:paraId="555AA3E3" w14:textId="77777777" w:rsidR="0057648C" w:rsidRPr="00027058" w:rsidRDefault="0057648C" w:rsidP="0057648C">
      <w:pPr>
        <w:jc w:val="both"/>
        <w:rPr>
          <w:rFonts w:ascii="Arial" w:hAnsi="Arial" w:cs="Arial"/>
          <w:sz w:val="20"/>
          <w:szCs w:val="20"/>
          <w:shd w:val="clear" w:color="auto" w:fill="FFFFFF"/>
        </w:rPr>
      </w:pPr>
      <w:r w:rsidRPr="00027058">
        <w:rPr>
          <w:rFonts w:ascii="Arial" w:hAnsi="Arial" w:cs="Arial"/>
          <w:sz w:val="20"/>
          <w:szCs w:val="20"/>
        </w:rPr>
        <w:t>The Headteacher will only grant a leave of absence to a pupil during term time if the request meets the specific circumstances set out in the 2024 school attendance regulations. These circumstances are:</w:t>
      </w:r>
    </w:p>
    <w:p w14:paraId="114E2D22" w14:textId="77777777" w:rsidR="0057648C" w:rsidRPr="00027058" w:rsidRDefault="0057648C" w:rsidP="0057648C">
      <w:pPr>
        <w:pStyle w:val="ListParagraph"/>
        <w:numPr>
          <w:ilvl w:val="0"/>
          <w:numId w:val="21"/>
        </w:numPr>
        <w:spacing w:after="120" w:line="240" w:lineRule="auto"/>
        <w:jc w:val="both"/>
        <w:rPr>
          <w:rFonts w:ascii="Arial" w:eastAsia="Times New Roman" w:hAnsi="Arial" w:cs="Arial"/>
          <w:sz w:val="20"/>
          <w:szCs w:val="20"/>
        </w:rPr>
      </w:pPr>
      <w:r w:rsidRPr="00027058">
        <w:rPr>
          <w:rFonts w:ascii="Arial" w:hAnsi="Arial" w:cs="Arial"/>
          <w:sz w:val="20"/>
          <w:szCs w:val="20"/>
        </w:rPr>
        <w:t>Taking part in a regulated performance, or regulated employment abroad</w:t>
      </w:r>
    </w:p>
    <w:p w14:paraId="7F2639E1" w14:textId="77777777" w:rsidR="0057648C" w:rsidRPr="00027058" w:rsidRDefault="0057648C" w:rsidP="0057648C">
      <w:pPr>
        <w:pStyle w:val="ListParagraph"/>
        <w:numPr>
          <w:ilvl w:val="0"/>
          <w:numId w:val="21"/>
        </w:numPr>
        <w:spacing w:after="120" w:line="240" w:lineRule="auto"/>
        <w:jc w:val="both"/>
        <w:rPr>
          <w:rFonts w:ascii="Arial" w:eastAsia="Times New Roman" w:hAnsi="Arial" w:cs="Arial"/>
          <w:sz w:val="20"/>
          <w:szCs w:val="20"/>
        </w:rPr>
      </w:pPr>
      <w:r w:rsidRPr="00027058">
        <w:rPr>
          <w:rFonts w:ascii="Arial" w:hAnsi="Arial" w:cs="Arial"/>
          <w:sz w:val="20"/>
          <w:szCs w:val="20"/>
        </w:rPr>
        <w:t>Attending an interview</w:t>
      </w:r>
    </w:p>
    <w:p w14:paraId="78876658" w14:textId="77777777" w:rsidR="0057648C" w:rsidRPr="00027058" w:rsidRDefault="0057648C" w:rsidP="0057648C">
      <w:pPr>
        <w:pStyle w:val="ListParagraph"/>
        <w:numPr>
          <w:ilvl w:val="0"/>
          <w:numId w:val="21"/>
        </w:numPr>
        <w:spacing w:after="120" w:line="240" w:lineRule="auto"/>
        <w:jc w:val="both"/>
        <w:rPr>
          <w:rFonts w:ascii="Arial" w:eastAsia="Times New Roman" w:hAnsi="Arial" w:cs="Arial"/>
          <w:sz w:val="20"/>
          <w:szCs w:val="20"/>
        </w:rPr>
      </w:pPr>
      <w:r w:rsidRPr="00027058">
        <w:rPr>
          <w:rFonts w:ascii="Arial" w:hAnsi="Arial" w:cs="Arial"/>
          <w:sz w:val="20"/>
          <w:szCs w:val="20"/>
        </w:rPr>
        <w:t>An individual timetable</w:t>
      </w:r>
    </w:p>
    <w:p w14:paraId="7D6E36AD"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Leave of absence will not be granted for a pupil to take part in protest activity during school hours.</w:t>
      </w:r>
    </w:p>
    <w:p w14:paraId="08347CAB" w14:textId="77777777" w:rsidR="0057648C" w:rsidRPr="00027058" w:rsidRDefault="0057648C" w:rsidP="0057648C">
      <w:pPr>
        <w:jc w:val="both"/>
        <w:rPr>
          <w:rFonts w:ascii="Arial" w:hAnsi="Arial" w:cs="Arial"/>
          <w:sz w:val="20"/>
          <w:szCs w:val="20"/>
        </w:rPr>
      </w:pPr>
    </w:p>
    <w:p w14:paraId="609F5C4C"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The school considers each application for term-time absence individually, considering the specific facts, circumstances and relevant background context behind the request. </w:t>
      </w:r>
    </w:p>
    <w:p w14:paraId="5CA4C7F1" w14:textId="77777777" w:rsidR="0057648C" w:rsidRPr="00027058" w:rsidRDefault="0057648C" w:rsidP="0057648C">
      <w:pPr>
        <w:jc w:val="both"/>
        <w:rPr>
          <w:rFonts w:ascii="Arial" w:hAnsi="Arial" w:cs="Arial"/>
          <w:sz w:val="20"/>
          <w:szCs w:val="20"/>
        </w:rPr>
      </w:pPr>
    </w:p>
    <w:p w14:paraId="38975DD0"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Other valid reasons for authorised absence include (but are not limited to):</w:t>
      </w:r>
    </w:p>
    <w:p w14:paraId="21F6D8AB"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t>Illness (including mental-health illness) and medical/dental appointments (see sections 4.2 and 4.3 for more detail)</w:t>
      </w:r>
    </w:p>
    <w:p w14:paraId="15E2E560"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t>Religious observance – where the day is exclusively set apart for religious observance by the religious body to which the pupil’s parent(s) belong(s). If necessary, the school will seek advice from the parent’s religious body to confirm whether the day is set apart</w:t>
      </w:r>
    </w:p>
    <w:p w14:paraId="3C8651C4"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t>Parent(s)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07FBA765"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t>If the pupil is currently suspended or excluded from school (and no alternative provision has been made)</w:t>
      </w:r>
    </w:p>
    <w:p w14:paraId="5C518357"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t>Other reasons the school may allow a pupil to be absent from the school site, which are not classified as absences, include (but are not limited to):</w:t>
      </w:r>
    </w:p>
    <w:p w14:paraId="3E287C8B"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t>Attending an offsite approved educational activity, sporting activity or visit or trip arranged by the school</w:t>
      </w:r>
    </w:p>
    <w:p w14:paraId="323EB577"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t>Attending another school at which the pupil is also registered (dual registration)</w:t>
      </w:r>
    </w:p>
    <w:p w14:paraId="2AC46F52"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t>Attending provision arranged by the Local Authority</w:t>
      </w:r>
    </w:p>
    <w:p w14:paraId="4CEF7581"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t>Attending work experience</w:t>
      </w:r>
    </w:p>
    <w:p w14:paraId="197BB21A" w14:textId="77777777" w:rsidR="0057648C" w:rsidRPr="00027058" w:rsidRDefault="0057648C" w:rsidP="0057648C">
      <w:pPr>
        <w:pStyle w:val="NoSpacing"/>
        <w:numPr>
          <w:ilvl w:val="0"/>
          <w:numId w:val="22"/>
        </w:numPr>
        <w:jc w:val="both"/>
        <w:rPr>
          <w:rFonts w:ascii="Arial" w:eastAsia="Times New Roman" w:hAnsi="Arial" w:cs="Arial"/>
          <w:sz w:val="20"/>
          <w:szCs w:val="20"/>
        </w:rPr>
      </w:pPr>
      <w:r w:rsidRPr="00027058">
        <w:rPr>
          <w:rFonts w:ascii="Arial" w:hAnsi="Arial" w:cs="Arial"/>
          <w:sz w:val="20"/>
          <w:szCs w:val="20"/>
        </w:rPr>
        <w:lastRenderedPageBreak/>
        <w:t>If there is any other unavoidable cause for the pupil not to attend school, such as disruption to travel caused by an emergency, a lack of access arrangements, or because the school premises are closed</w:t>
      </w:r>
    </w:p>
    <w:p w14:paraId="396C59ED" w14:textId="77777777" w:rsidR="0057648C" w:rsidRPr="00027058" w:rsidRDefault="0057648C" w:rsidP="0057648C">
      <w:pPr>
        <w:spacing w:before="240"/>
        <w:jc w:val="both"/>
        <w:rPr>
          <w:rFonts w:ascii="Arial" w:hAnsi="Arial" w:cs="Arial"/>
          <w:b/>
          <w:bCs/>
          <w:sz w:val="20"/>
          <w:szCs w:val="20"/>
          <w:u w:val="single"/>
        </w:rPr>
      </w:pPr>
      <w:r w:rsidRPr="00027058">
        <w:rPr>
          <w:rFonts w:ascii="Arial" w:hAnsi="Arial" w:cs="Arial"/>
          <w:b/>
          <w:bCs/>
          <w:sz w:val="20"/>
          <w:szCs w:val="20"/>
          <w:u w:val="single"/>
        </w:rPr>
        <w:t xml:space="preserve">5.2 Responding to attendance concerns  </w:t>
      </w:r>
    </w:p>
    <w:p w14:paraId="0CC2A1B5" w14:textId="77777777" w:rsidR="0057648C" w:rsidRPr="00027058" w:rsidRDefault="0057648C" w:rsidP="0057648C">
      <w:pPr>
        <w:jc w:val="both"/>
        <w:rPr>
          <w:rFonts w:ascii="Arial" w:hAnsi="Arial" w:cs="Arial"/>
          <w:b/>
          <w:bCs/>
          <w:sz w:val="20"/>
          <w:szCs w:val="20"/>
          <w:u w:val="single"/>
        </w:rPr>
      </w:pPr>
    </w:p>
    <w:p w14:paraId="21C2509B" w14:textId="77777777" w:rsidR="0057648C" w:rsidRPr="00027058" w:rsidRDefault="0057648C" w:rsidP="0057648C">
      <w:pPr>
        <w:jc w:val="both"/>
        <w:rPr>
          <w:rFonts w:ascii="Arial" w:hAnsi="Arial" w:cs="Arial"/>
          <w:b/>
          <w:bCs/>
          <w:sz w:val="20"/>
          <w:szCs w:val="20"/>
        </w:rPr>
      </w:pPr>
      <w:r w:rsidRPr="00027058">
        <w:rPr>
          <w:rFonts w:ascii="Arial" w:hAnsi="Arial" w:cs="Arial"/>
          <w:sz w:val="20"/>
          <w:szCs w:val="20"/>
        </w:rPr>
        <w:t xml:space="preserve">Compass School will make use of the full range of potential sanctions – including, but not limited to, those listed below – to tackle poor attendance. Decisions will be made on an individual, case-by-case basis. </w:t>
      </w:r>
    </w:p>
    <w:p w14:paraId="369B1876" w14:textId="77777777" w:rsidR="0057648C" w:rsidRPr="00027058" w:rsidRDefault="0057648C" w:rsidP="0057648C">
      <w:pPr>
        <w:jc w:val="both"/>
        <w:rPr>
          <w:rFonts w:ascii="Arial" w:hAnsi="Arial" w:cs="Arial"/>
          <w:b/>
          <w:bCs/>
          <w:sz w:val="20"/>
          <w:szCs w:val="20"/>
        </w:rPr>
      </w:pPr>
    </w:p>
    <w:p w14:paraId="77062BA6" w14:textId="77777777" w:rsidR="0057648C" w:rsidRPr="00027058" w:rsidRDefault="0057648C" w:rsidP="0057648C">
      <w:pPr>
        <w:jc w:val="both"/>
        <w:rPr>
          <w:rFonts w:ascii="Arial" w:hAnsi="Arial" w:cs="Arial"/>
          <w:b/>
          <w:bCs/>
          <w:sz w:val="20"/>
          <w:szCs w:val="20"/>
          <w:u w:val="single"/>
        </w:rPr>
      </w:pPr>
      <w:r w:rsidRPr="00027058">
        <w:rPr>
          <w:rFonts w:ascii="Arial" w:hAnsi="Arial" w:cs="Arial"/>
          <w:b/>
          <w:bCs/>
          <w:sz w:val="20"/>
          <w:szCs w:val="20"/>
          <w:u w:val="single"/>
        </w:rPr>
        <w:t>Penalty notices</w:t>
      </w:r>
    </w:p>
    <w:p w14:paraId="42C575C4" w14:textId="77777777" w:rsidR="0057648C" w:rsidRPr="00027058" w:rsidRDefault="0057648C" w:rsidP="0057648C">
      <w:pPr>
        <w:jc w:val="both"/>
        <w:rPr>
          <w:rFonts w:ascii="Arial" w:hAnsi="Arial" w:cs="Arial"/>
          <w:sz w:val="20"/>
          <w:szCs w:val="20"/>
        </w:rPr>
      </w:pPr>
    </w:p>
    <w:p w14:paraId="2C43C0CA"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The Headteacher (or someone authorised by them), Local Authority or the police can fine parents for the unauthorised absence of their child from school, where the child is of compulsory school age, by issuing a penalty notice.  If the school issues a penalty notice, it will check with the Local Authority before doing so and send it a copy of any penalty notice issued.</w:t>
      </w:r>
    </w:p>
    <w:p w14:paraId="3E47BE07"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 </w:t>
      </w:r>
    </w:p>
    <w:p w14:paraId="6151F8AB"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Before issuing a penalty notice, the school will consider the individual case, including: </w:t>
      </w:r>
    </w:p>
    <w:p w14:paraId="20BDA811" w14:textId="77777777" w:rsidR="0057648C" w:rsidRPr="00027058" w:rsidRDefault="0057648C" w:rsidP="0057648C">
      <w:pPr>
        <w:pStyle w:val="ListParagraph"/>
        <w:numPr>
          <w:ilvl w:val="0"/>
          <w:numId w:val="23"/>
        </w:numPr>
        <w:spacing w:line="240" w:lineRule="auto"/>
        <w:jc w:val="both"/>
        <w:rPr>
          <w:rFonts w:ascii="Arial" w:eastAsia="Times New Roman" w:hAnsi="Arial" w:cs="Arial"/>
          <w:sz w:val="20"/>
          <w:szCs w:val="20"/>
        </w:rPr>
      </w:pPr>
      <w:r w:rsidRPr="00027058">
        <w:rPr>
          <w:rFonts w:ascii="Arial" w:hAnsi="Arial" w:cs="Arial"/>
          <w:sz w:val="20"/>
          <w:szCs w:val="20"/>
        </w:rPr>
        <w:t>Whether the national threshold for considering a penalty notice has been met (10 sessions of unauthorised absence in a rolling period of 10 school weeks)</w:t>
      </w:r>
    </w:p>
    <w:p w14:paraId="26E555E4" w14:textId="77777777" w:rsidR="0057648C" w:rsidRPr="00027058" w:rsidRDefault="0057648C" w:rsidP="0057648C">
      <w:pPr>
        <w:numPr>
          <w:ilvl w:val="0"/>
          <w:numId w:val="23"/>
        </w:numPr>
        <w:spacing w:line="240" w:lineRule="auto"/>
        <w:jc w:val="both"/>
        <w:rPr>
          <w:rFonts w:ascii="Arial" w:eastAsia="Times New Roman" w:hAnsi="Arial" w:cs="Arial"/>
          <w:sz w:val="20"/>
          <w:szCs w:val="20"/>
        </w:rPr>
      </w:pPr>
      <w:r w:rsidRPr="00027058">
        <w:rPr>
          <w:rFonts w:ascii="Arial" w:hAnsi="Arial" w:cs="Arial"/>
          <w:sz w:val="20"/>
          <w:szCs w:val="20"/>
        </w:rPr>
        <w:t>Whether a penalty notice is the best available tool to improve attendance for that pupil</w:t>
      </w:r>
    </w:p>
    <w:p w14:paraId="471CCAC5" w14:textId="77777777" w:rsidR="0057648C" w:rsidRPr="00027058" w:rsidRDefault="0057648C" w:rsidP="0057648C">
      <w:pPr>
        <w:numPr>
          <w:ilvl w:val="0"/>
          <w:numId w:val="23"/>
        </w:numPr>
        <w:spacing w:line="240" w:lineRule="auto"/>
        <w:jc w:val="both"/>
        <w:rPr>
          <w:rFonts w:ascii="Arial" w:eastAsia="Times New Roman" w:hAnsi="Arial" w:cs="Arial"/>
          <w:sz w:val="20"/>
          <w:szCs w:val="20"/>
        </w:rPr>
      </w:pPr>
      <w:r w:rsidRPr="00027058">
        <w:rPr>
          <w:rFonts w:ascii="Arial" w:hAnsi="Arial" w:cs="Arial"/>
          <w:sz w:val="20"/>
          <w:szCs w:val="20"/>
        </w:rPr>
        <w:t>Whether further support, a notice to improve or another legal intervention would be a more appropriate solution</w:t>
      </w:r>
    </w:p>
    <w:p w14:paraId="369BB139" w14:textId="77777777" w:rsidR="0057648C" w:rsidRPr="00027058" w:rsidRDefault="0057648C" w:rsidP="0057648C">
      <w:pPr>
        <w:numPr>
          <w:ilvl w:val="0"/>
          <w:numId w:val="23"/>
        </w:numPr>
        <w:spacing w:line="240" w:lineRule="auto"/>
        <w:jc w:val="both"/>
        <w:rPr>
          <w:rFonts w:ascii="Arial" w:eastAsia="Times New Roman" w:hAnsi="Arial" w:cs="Arial"/>
          <w:sz w:val="20"/>
          <w:szCs w:val="20"/>
        </w:rPr>
      </w:pPr>
      <w:r w:rsidRPr="00027058">
        <w:rPr>
          <w:rFonts w:ascii="Arial" w:hAnsi="Arial" w:cs="Arial"/>
          <w:sz w:val="20"/>
          <w:szCs w:val="20"/>
        </w:rPr>
        <w:t>Whether any obligations that the school has under the Equality Act 2010 make issuing a penalty notice inappropriate</w:t>
      </w:r>
    </w:p>
    <w:p w14:paraId="0DEAA064" w14:textId="77777777" w:rsidR="0057648C" w:rsidRPr="00027058" w:rsidRDefault="0057648C" w:rsidP="0057648C">
      <w:pPr>
        <w:spacing w:line="240" w:lineRule="auto"/>
        <w:ind w:left="720"/>
        <w:jc w:val="both"/>
        <w:rPr>
          <w:rFonts w:ascii="Arial" w:eastAsia="Times New Roman" w:hAnsi="Arial" w:cs="Arial"/>
          <w:sz w:val="20"/>
          <w:szCs w:val="20"/>
        </w:rPr>
      </w:pPr>
    </w:p>
    <w:p w14:paraId="7D17D725" w14:textId="77777777" w:rsidR="0057648C" w:rsidRPr="00027058" w:rsidRDefault="0057648C" w:rsidP="0057648C">
      <w:pPr>
        <w:jc w:val="both"/>
        <w:rPr>
          <w:rFonts w:ascii="Arial" w:hAnsi="Arial" w:cs="Arial"/>
          <w:sz w:val="20"/>
          <w:szCs w:val="20"/>
          <w:shd w:val="clear" w:color="auto" w:fill="FFFFFF"/>
        </w:rPr>
      </w:pPr>
      <w:r w:rsidRPr="00027058">
        <w:rPr>
          <w:rFonts w:ascii="Arial" w:hAnsi="Arial" w:cs="Arial"/>
          <w:sz w:val="20"/>
          <w:szCs w:val="20"/>
        </w:rPr>
        <w:t>Each parent who is liable for the pupil’s offence(s) can be issued with a penalty notice, but this will usually only be the parent/parents who allowed the absence.</w:t>
      </w:r>
    </w:p>
    <w:p w14:paraId="16A596D6" w14:textId="77777777" w:rsidR="0057648C" w:rsidRPr="00027058" w:rsidRDefault="0057648C" w:rsidP="0057648C">
      <w:pPr>
        <w:jc w:val="both"/>
        <w:rPr>
          <w:rFonts w:ascii="Arial" w:hAnsi="Arial" w:cs="Arial"/>
          <w:sz w:val="20"/>
          <w:szCs w:val="20"/>
          <w:shd w:val="clear" w:color="auto" w:fill="FFFFFF"/>
        </w:rPr>
      </w:pPr>
    </w:p>
    <w:p w14:paraId="699854E6"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The payment must be made directly to the Local Authority, regardless of who issues the notice. If the payment has not been made after 28 days, the Local Authority can decide whether to prosecute or withdraw the notice.</w:t>
      </w:r>
    </w:p>
    <w:p w14:paraId="13FDEE7F" w14:textId="77777777" w:rsidR="0057648C" w:rsidRPr="00027058" w:rsidRDefault="0057648C" w:rsidP="0057648C">
      <w:pPr>
        <w:jc w:val="both"/>
        <w:rPr>
          <w:rFonts w:ascii="Arial" w:hAnsi="Arial" w:cs="Arial"/>
          <w:sz w:val="20"/>
          <w:szCs w:val="20"/>
          <w:shd w:val="clear" w:color="auto" w:fill="FFFFFF"/>
        </w:rPr>
      </w:pPr>
    </w:p>
    <w:p w14:paraId="0FB34A0B" w14:textId="77777777" w:rsidR="0057648C" w:rsidRPr="00027058" w:rsidRDefault="0057648C" w:rsidP="0057648C">
      <w:pPr>
        <w:jc w:val="both"/>
        <w:rPr>
          <w:rFonts w:ascii="Arial" w:hAnsi="Arial" w:cs="Arial"/>
          <w:sz w:val="20"/>
          <w:szCs w:val="20"/>
          <w:shd w:val="clear" w:color="auto" w:fill="FFFFFF"/>
        </w:rPr>
      </w:pPr>
      <w:r w:rsidRPr="00027058">
        <w:rPr>
          <w:rFonts w:ascii="Arial" w:hAnsi="Arial" w:cs="Arial"/>
          <w:sz w:val="20"/>
          <w:szCs w:val="20"/>
        </w:rPr>
        <w:t>If issued with a first penalty notice, the parent must pay £80 within 21 days, or £160 within 28 days.</w:t>
      </w:r>
    </w:p>
    <w:p w14:paraId="6C2C3B8B" w14:textId="77777777" w:rsidR="0057648C" w:rsidRPr="00027058" w:rsidRDefault="0057648C" w:rsidP="0057648C">
      <w:pPr>
        <w:jc w:val="both"/>
        <w:rPr>
          <w:rFonts w:ascii="Arial" w:hAnsi="Arial" w:cs="Arial"/>
          <w:sz w:val="20"/>
          <w:szCs w:val="20"/>
          <w:shd w:val="clear" w:color="auto" w:fill="FFFFFF"/>
        </w:rPr>
      </w:pPr>
    </w:p>
    <w:p w14:paraId="77F5427F" w14:textId="77777777" w:rsidR="0057648C" w:rsidRPr="00027058" w:rsidRDefault="0057648C" w:rsidP="0057648C">
      <w:pPr>
        <w:jc w:val="both"/>
        <w:rPr>
          <w:rFonts w:ascii="Arial" w:hAnsi="Arial" w:cs="Arial"/>
          <w:sz w:val="20"/>
          <w:szCs w:val="20"/>
          <w:shd w:val="clear" w:color="auto" w:fill="FFFFFF"/>
        </w:rPr>
      </w:pPr>
      <w:r w:rsidRPr="00027058">
        <w:rPr>
          <w:rFonts w:ascii="Arial" w:hAnsi="Arial" w:cs="Arial"/>
          <w:sz w:val="20"/>
          <w:szCs w:val="20"/>
        </w:rPr>
        <w:t xml:space="preserve">If a second penalty notice is issued to the same parent in respect of the same pupil, the parent must pay £160 if paid within 28 days. </w:t>
      </w:r>
    </w:p>
    <w:p w14:paraId="1704FDD9"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A third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358B1D1D" w14:textId="77777777" w:rsidR="0057648C" w:rsidRPr="00027058" w:rsidRDefault="0057648C" w:rsidP="0057648C">
      <w:pPr>
        <w:jc w:val="both"/>
        <w:rPr>
          <w:rFonts w:ascii="Arial" w:hAnsi="Arial" w:cs="Arial"/>
          <w:sz w:val="20"/>
          <w:szCs w:val="20"/>
          <w:shd w:val="clear" w:color="auto" w:fill="FFFFFF"/>
        </w:rPr>
      </w:pPr>
    </w:p>
    <w:p w14:paraId="34E8AC9D" w14:textId="77777777" w:rsidR="0057648C" w:rsidRPr="00027058" w:rsidRDefault="0057648C" w:rsidP="0057648C">
      <w:pPr>
        <w:jc w:val="both"/>
        <w:rPr>
          <w:rFonts w:ascii="Arial" w:hAnsi="Arial" w:cs="Arial"/>
          <w:sz w:val="20"/>
          <w:szCs w:val="20"/>
          <w:shd w:val="clear" w:color="auto" w:fill="FFFFFF"/>
        </w:rPr>
      </w:pPr>
      <w:r w:rsidRPr="00027058">
        <w:rPr>
          <w:rFonts w:ascii="Arial" w:hAnsi="Arial" w:cs="Arial"/>
          <w:sz w:val="20"/>
          <w:szCs w:val="20"/>
        </w:rPr>
        <w:t>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These penalty notices are not included in the National Framework, not subject to the same considerations about support being provided, and do not count towards the limit as part of the escalation process.</w:t>
      </w:r>
    </w:p>
    <w:p w14:paraId="5D32DD06" w14:textId="77777777" w:rsidR="0057648C" w:rsidRPr="00027058" w:rsidRDefault="0057648C" w:rsidP="0057648C">
      <w:pPr>
        <w:jc w:val="both"/>
        <w:rPr>
          <w:rFonts w:ascii="Arial" w:hAnsi="Arial" w:cs="Arial"/>
          <w:sz w:val="20"/>
          <w:szCs w:val="20"/>
          <w:shd w:val="clear" w:color="auto" w:fill="FFFFFF"/>
        </w:rPr>
      </w:pPr>
      <w:r w:rsidRPr="00027058">
        <w:rPr>
          <w:rFonts w:ascii="Arial" w:hAnsi="Arial" w:cs="Arial"/>
          <w:sz w:val="20"/>
          <w:szCs w:val="20"/>
        </w:rPr>
        <w:t xml:space="preserve">In these cases, the parent must pay £60 within 21 days, or £120. </w:t>
      </w:r>
    </w:p>
    <w:p w14:paraId="03560ECB" w14:textId="77777777" w:rsidR="0057648C" w:rsidRPr="00027058" w:rsidRDefault="0057648C" w:rsidP="0057648C">
      <w:pPr>
        <w:jc w:val="both"/>
        <w:rPr>
          <w:rFonts w:ascii="Arial" w:hAnsi="Arial" w:cs="Arial"/>
          <w:sz w:val="20"/>
          <w:szCs w:val="20"/>
        </w:rPr>
      </w:pPr>
    </w:p>
    <w:p w14:paraId="17822C88" w14:textId="77777777" w:rsidR="0057648C" w:rsidRPr="00027058" w:rsidRDefault="0057648C" w:rsidP="0057648C">
      <w:pPr>
        <w:jc w:val="both"/>
        <w:rPr>
          <w:rFonts w:ascii="Arial" w:hAnsi="Arial" w:cs="Arial"/>
          <w:b/>
          <w:bCs/>
          <w:sz w:val="20"/>
          <w:szCs w:val="20"/>
          <w:u w:val="single"/>
        </w:rPr>
      </w:pPr>
      <w:r w:rsidRPr="00027058">
        <w:rPr>
          <w:rFonts w:ascii="Arial" w:hAnsi="Arial" w:cs="Arial"/>
          <w:b/>
          <w:bCs/>
          <w:sz w:val="20"/>
          <w:szCs w:val="20"/>
          <w:u w:val="single"/>
        </w:rPr>
        <w:t>Notices to improve</w:t>
      </w:r>
    </w:p>
    <w:p w14:paraId="77F32C61" w14:textId="77777777" w:rsidR="0057648C" w:rsidRPr="00027058" w:rsidRDefault="0057648C" w:rsidP="0057648C">
      <w:pPr>
        <w:jc w:val="both"/>
        <w:rPr>
          <w:rFonts w:ascii="Arial" w:hAnsi="Arial" w:cs="Arial"/>
          <w:sz w:val="20"/>
          <w:szCs w:val="20"/>
        </w:rPr>
      </w:pPr>
    </w:p>
    <w:p w14:paraId="46FA7050"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If the national threshold has been met and support is appropriate, but parents do not engage with offers of support, the school may offer a notice to improve to give parents a final chance to engage with support. </w:t>
      </w:r>
    </w:p>
    <w:p w14:paraId="10B37645"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Notices to improve will be issued in line with processes set out in the local code of conduct for the Local Authority area in which the pupil attends school.</w:t>
      </w:r>
    </w:p>
    <w:p w14:paraId="4FCCFA4D" w14:textId="77777777" w:rsidR="0057648C" w:rsidRPr="00027058" w:rsidRDefault="0057648C" w:rsidP="0057648C">
      <w:pPr>
        <w:jc w:val="both"/>
        <w:rPr>
          <w:rFonts w:ascii="Arial" w:hAnsi="Arial" w:cs="Arial"/>
          <w:sz w:val="20"/>
          <w:szCs w:val="20"/>
        </w:rPr>
      </w:pPr>
    </w:p>
    <w:p w14:paraId="05AB2F86"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They will include:</w:t>
      </w:r>
    </w:p>
    <w:p w14:paraId="134AC91A" w14:textId="77777777" w:rsidR="0057648C" w:rsidRPr="00027058" w:rsidRDefault="0057648C" w:rsidP="0057648C">
      <w:pPr>
        <w:numPr>
          <w:ilvl w:val="0"/>
          <w:numId w:val="28"/>
        </w:numPr>
        <w:spacing w:line="240" w:lineRule="auto"/>
        <w:jc w:val="both"/>
        <w:rPr>
          <w:rFonts w:ascii="Arial" w:eastAsia="Times New Roman" w:hAnsi="Arial" w:cs="Arial"/>
          <w:sz w:val="20"/>
          <w:szCs w:val="20"/>
        </w:rPr>
      </w:pPr>
      <w:r w:rsidRPr="00027058">
        <w:rPr>
          <w:rFonts w:ascii="Arial" w:hAnsi="Arial" w:cs="Arial"/>
          <w:sz w:val="20"/>
          <w:szCs w:val="20"/>
        </w:rPr>
        <w:t>Details of the pupil’s attendance record and of the offences</w:t>
      </w:r>
    </w:p>
    <w:p w14:paraId="37119E5F" w14:textId="77777777" w:rsidR="0057648C" w:rsidRPr="00027058" w:rsidRDefault="0057648C" w:rsidP="0057648C">
      <w:pPr>
        <w:numPr>
          <w:ilvl w:val="0"/>
          <w:numId w:val="28"/>
        </w:numPr>
        <w:spacing w:line="240" w:lineRule="auto"/>
        <w:jc w:val="both"/>
        <w:rPr>
          <w:rFonts w:ascii="Arial" w:eastAsia="Times New Roman" w:hAnsi="Arial" w:cs="Arial"/>
          <w:sz w:val="20"/>
          <w:szCs w:val="20"/>
        </w:rPr>
      </w:pPr>
      <w:r w:rsidRPr="00027058">
        <w:rPr>
          <w:rFonts w:ascii="Arial" w:hAnsi="Arial" w:cs="Arial"/>
          <w:sz w:val="20"/>
          <w:szCs w:val="20"/>
        </w:rPr>
        <w:t>The benefits of regular attendance and the duty of parents under section 7 of the Education Act 1996</w:t>
      </w:r>
    </w:p>
    <w:p w14:paraId="39F577A2" w14:textId="77777777" w:rsidR="0057648C" w:rsidRPr="00027058" w:rsidRDefault="0057648C" w:rsidP="0057648C">
      <w:pPr>
        <w:numPr>
          <w:ilvl w:val="0"/>
          <w:numId w:val="28"/>
        </w:numPr>
        <w:spacing w:line="240" w:lineRule="auto"/>
        <w:jc w:val="both"/>
        <w:rPr>
          <w:rFonts w:ascii="Arial" w:eastAsia="Times New Roman" w:hAnsi="Arial" w:cs="Arial"/>
          <w:sz w:val="20"/>
          <w:szCs w:val="20"/>
        </w:rPr>
      </w:pPr>
      <w:r w:rsidRPr="00027058">
        <w:rPr>
          <w:rFonts w:ascii="Arial" w:hAnsi="Arial" w:cs="Arial"/>
          <w:sz w:val="20"/>
          <w:szCs w:val="20"/>
        </w:rPr>
        <w:t xml:space="preserve">Details of the support provided so far  </w:t>
      </w:r>
    </w:p>
    <w:p w14:paraId="18FB4284" w14:textId="77777777" w:rsidR="0057648C" w:rsidRPr="00027058" w:rsidRDefault="0057648C" w:rsidP="0057648C">
      <w:pPr>
        <w:numPr>
          <w:ilvl w:val="0"/>
          <w:numId w:val="28"/>
        </w:numPr>
        <w:spacing w:line="240" w:lineRule="auto"/>
        <w:jc w:val="both"/>
        <w:rPr>
          <w:rFonts w:ascii="Arial" w:eastAsia="Times New Roman" w:hAnsi="Arial" w:cs="Arial"/>
          <w:sz w:val="20"/>
          <w:szCs w:val="20"/>
        </w:rPr>
      </w:pPr>
      <w:r w:rsidRPr="00027058">
        <w:rPr>
          <w:rFonts w:ascii="Arial" w:hAnsi="Arial" w:cs="Arial"/>
          <w:sz w:val="20"/>
          <w:szCs w:val="20"/>
        </w:rPr>
        <w:t>Opportunities for further support, or to access previously provided support that was not engaged with</w:t>
      </w:r>
    </w:p>
    <w:p w14:paraId="7A33926C" w14:textId="77777777" w:rsidR="0057648C" w:rsidRPr="00027058" w:rsidRDefault="0057648C" w:rsidP="0057648C">
      <w:pPr>
        <w:numPr>
          <w:ilvl w:val="0"/>
          <w:numId w:val="28"/>
        </w:numPr>
        <w:spacing w:line="240" w:lineRule="auto"/>
        <w:jc w:val="both"/>
        <w:rPr>
          <w:rFonts w:ascii="Arial" w:eastAsia="Times New Roman" w:hAnsi="Arial" w:cs="Arial"/>
          <w:sz w:val="20"/>
          <w:szCs w:val="20"/>
        </w:rPr>
      </w:pPr>
      <w:r w:rsidRPr="00027058">
        <w:rPr>
          <w:rFonts w:ascii="Arial" w:hAnsi="Arial" w:cs="Arial"/>
          <w:sz w:val="20"/>
          <w:szCs w:val="20"/>
        </w:rPr>
        <w:t>A clear warning that a penalty notice may be issued if attendance doesn’t improve within the improvement period, along with details of what sufficient improvement looks like, which will be decided on a case-by-case basis</w:t>
      </w:r>
    </w:p>
    <w:p w14:paraId="27853C96" w14:textId="77777777" w:rsidR="0057648C" w:rsidRPr="00027058" w:rsidRDefault="0057648C" w:rsidP="0057648C">
      <w:pPr>
        <w:numPr>
          <w:ilvl w:val="0"/>
          <w:numId w:val="28"/>
        </w:numPr>
        <w:spacing w:line="240" w:lineRule="auto"/>
        <w:jc w:val="both"/>
        <w:rPr>
          <w:rFonts w:ascii="Arial" w:eastAsia="Times New Roman" w:hAnsi="Arial" w:cs="Arial"/>
          <w:sz w:val="20"/>
          <w:szCs w:val="20"/>
        </w:rPr>
      </w:pPr>
      <w:r w:rsidRPr="00027058">
        <w:rPr>
          <w:rFonts w:ascii="Arial" w:hAnsi="Arial" w:cs="Arial"/>
          <w:sz w:val="20"/>
          <w:szCs w:val="20"/>
        </w:rPr>
        <w:t xml:space="preserve">A clear timeframe of between 3 and 6 weeks for the improvement period </w:t>
      </w:r>
    </w:p>
    <w:p w14:paraId="3D720A01" w14:textId="77777777" w:rsidR="0057648C" w:rsidRPr="00027058" w:rsidRDefault="0057648C" w:rsidP="0057648C">
      <w:pPr>
        <w:numPr>
          <w:ilvl w:val="0"/>
          <w:numId w:val="28"/>
        </w:numPr>
        <w:spacing w:line="240" w:lineRule="auto"/>
        <w:jc w:val="both"/>
        <w:rPr>
          <w:rFonts w:ascii="Arial" w:eastAsia="Times New Roman" w:hAnsi="Arial" w:cs="Arial"/>
          <w:sz w:val="20"/>
          <w:szCs w:val="20"/>
        </w:rPr>
      </w:pPr>
      <w:r w:rsidRPr="00027058">
        <w:rPr>
          <w:rFonts w:ascii="Arial" w:hAnsi="Arial" w:cs="Arial"/>
          <w:sz w:val="20"/>
          <w:szCs w:val="20"/>
        </w:rPr>
        <w:lastRenderedPageBreak/>
        <w:t>The grounds on which a penalty notice may be issued before the end of the improvement period</w:t>
      </w:r>
    </w:p>
    <w:p w14:paraId="5AF69517" w14:textId="77777777" w:rsidR="0057648C" w:rsidRPr="00027058" w:rsidRDefault="0057648C" w:rsidP="0057648C">
      <w:pPr>
        <w:ind w:left="79"/>
        <w:jc w:val="both"/>
        <w:rPr>
          <w:rFonts w:ascii="Arial" w:hAnsi="Arial" w:cs="Arial"/>
          <w:sz w:val="20"/>
          <w:szCs w:val="20"/>
        </w:rPr>
      </w:pPr>
    </w:p>
    <w:p w14:paraId="40C26D32" w14:textId="77777777" w:rsidR="0057648C" w:rsidRPr="00027058" w:rsidRDefault="0057648C" w:rsidP="0057648C">
      <w:pPr>
        <w:pStyle w:val="NoSpacing"/>
        <w:jc w:val="both"/>
        <w:rPr>
          <w:rFonts w:ascii="Arial" w:hAnsi="Arial" w:cs="Arial"/>
          <w:b/>
          <w:bCs/>
          <w:sz w:val="20"/>
          <w:szCs w:val="20"/>
          <w:u w:val="single"/>
        </w:rPr>
      </w:pPr>
      <w:r w:rsidRPr="00027058">
        <w:rPr>
          <w:rFonts w:ascii="Arial" w:hAnsi="Arial" w:cs="Arial"/>
          <w:b/>
          <w:bCs/>
          <w:sz w:val="20"/>
          <w:szCs w:val="20"/>
          <w:u w:val="single"/>
        </w:rPr>
        <w:t xml:space="preserve">6. Strategies for promoting attendance </w:t>
      </w:r>
    </w:p>
    <w:p w14:paraId="7DE3E8D5" w14:textId="77777777" w:rsidR="0057648C" w:rsidRPr="00027058" w:rsidRDefault="0057648C" w:rsidP="0057648C">
      <w:pPr>
        <w:pStyle w:val="NoSpacing"/>
        <w:jc w:val="both"/>
        <w:rPr>
          <w:rFonts w:ascii="Arial" w:hAnsi="Arial" w:cs="Arial"/>
          <w:b/>
          <w:bCs/>
          <w:sz w:val="20"/>
          <w:szCs w:val="20"/>
        </w:rPr>
      </w:pPr>
    </w:p>
    <w:p w14:paraId="2B683322" w14:textId="77777777" w:rsidR="0057648C" w:rsidRPr="00027058" w:rsidRDefault="0057648C" w:rsidP="0057648C">
      <w:pPr>
        <w:pStyle w:val="NoSpacing"/>
        <w:jc w:val="both"/>
        <w:rPr>
          <w:rFonts w:ascii="Arial" w:hAnsi="Arial" w:cs="Arial"/>
          <w:sz w:val="20"/>
          <w:szCs w:val="20"/>
        </w:rPr>
      </w:pPr>
      <w:r w:rsidRPr="00027058">
        <w:rPr>
          <w:rFonts w:ascii="Arial" w:hAnsi="Arial" w:cs="Arial"/>
          <w:sz w:val="20"/>
          <w:szCs w:val="20"/>
        </w:rPr>
        <w:t>Compass School encourages and rewards punctuality and attendance, working with families and agencies to support our pupils.</w:t>
      </w:r>
    </w:p>
    <w:p w14:paraId="577E6DA7" w14:textId="77777777" w:rsidR="0057648C" w:rsidRPr="00027058" w:rsidRDefault="0057648C" w:rsidP="0057648C">
      <w:pPr>
        <w:pStyle w:val="NoSpacing"/>
        <w:jc w:val="both"/>
        <w:rPr>
          <w:rFonts w:ascii="Arial" w:hAnsi="Arial" w:cs="Arial"/>
          <w:sz w:val="20"/>
          <w:szCs w:val="20"/>
        </w:rPr>
      </w:pPr>
    </w:p>
    <w:p w14:paraId="28417264" w14:textId="77777777" w:rsidR="0057648C" w:rsidRPr="00027058" w:rsidRDefault="0057648C" w:rsidP="0057648C">
      <w:pPr>
        <w:pStyle w:val="NoSpacing"/>
        <w:jc w:val="both"/>
        <w:rPr>
          <w:rFonts w:ascii="Arial" w:hAnsi="Arial" w:cs="Arial"/>
          <w:b/>
          <w:bCs/>
          <w:sz w:val="20"/>
          <w:szCs w:val="20"/>
          <w:u w:val="single"/>
        </w:rPr>
      </w:pPr>
      <w:r w:rsidRPr="00027058">
        <w:rPr>
          <w:rFonts w:ascii="Arial" w:hAnsi="Arial" w:cs="Arial"/>
          <w:sz w:val="20"/>
          <w:szCs w:val="20"/>
        </w:rPr>
        <w:t>Primary</w:t>
      </w:r>
    </w:p>
    <w:p w14:paraId="71CE2E2F" w14:textId="77777777" w:rsidR="0057648C" w:rsidRPr="00027058" w:rsidRDefault="0057648C" w:rsidP="0057648C">
      <w:pPr>
        <w:pStyle w:val="NoSpacing"/>
        <w:jc w:val="both"/>
        <w:rPr>
          <w:rFonts w:ascii="Arial" w:hAnsi="Arial" w:cs="Arial"/>
          <w:sz w:val="20"/>
          <w:szCs w:val="20"/>
        </w:rPr>
      </w:pPr>
    </w:p>
    <w:p w14:paraId="0DCEA256" w14:textId="77777777" w:rsidR="0057648C" w:rsidRPr="00027058" w:rsidRDefault="0057648C" w:rsidP="0057648C">
      <w:pPr>
        <w:pStyle w:val="NoSpacing"/>
        <w:numPr>
          <w:ilvl w:val="0"/>
          <w:numId w:val="33"/>
        </w:numPr>
        <w:jc w:val="both"/>
        <w:rPr>
          <w:rFonts w:ascii="Arial" w:hAnsi="Arial" w:cs="Arial"/>
          <w:sz w:val="20"/>
          <w:szCs w:val="20"/>
        </w:rPr>
      </w:pPr>
      <w:r w:rsidRPr="00027058">
        <w:rPr>
          <w:rFonts w:ascii="Arial" w:hAnsi="Arial" w:cs="Arial"/>
          <w:sz w:val="20"/>
          <w:szCs w:val="20"/>
        </w:rPr>
        <w:t xml:space="preserve">The Family Engagement Worker will send a celebratory </w:t>
      </w:r>
      <w:proofErr w:type="spellStart"/>
      <w:r w:rsidRPr="00027058">
        <w:rPr>
          <w:rFonts w:ascii="Arial" w:hAnsi="Arial" w:cs="Arial"/>
          <w:sz w:val="20"/>
          <w:szCs w:val="20"/>
        </w:rPr>
        <w:t>ParentMail</w:t>
      </w:r>
      <w:proofErr w:type="spellEnd"/>
      <w:r w:rsidRPr="00027058">
        <w:rPr>
          <w:rFonts w:ascii="Arial" w:hAnsi="Arial" w:cs="Arial"/>
          <w:sz w:val="20"/>
          <w:szCs w:val="20"/>
        </w:rPr>
        <w:t xml:space="preserve"> message to parents/carers for individual pupils who have made significant improvement in their attendance and/or punctuality, on a weekly basis.</w:t>
      </w:r>
    </w:p>
    <w:p w14:paraId="4B366807" w14:textId="77777777" w:rsidR="0057648C" w:rsidRPr="00027058" w:rsidRDefault="0057648C" w:rsidP="0057648C">
      <w:pPr>
        <w:pStyle w:val="NoSpacing"/>
        <w:jc w:val="both"/>
        <w:rPr>
          <w:rFonts w:ascii="Arial" w:hAnsi="Arial" w:cs="Arial"/>
          <w:sz w:val="20"/>
          <w:szCs w:val="20"/>
        </w:rPr>
      </w:pPr>
    </w:p>
    <w:p w14:paraId="0141A386" w14:textId="77777777" w:rsidR="0057648C" w:rsidRPr="00027058" w:rsidRDefault="0057648C" w:rsidP="0057648C">
      <w:pPr>
        <w:pStyle w:val="NoSpacing"/>
        <w:numPr>
          <w:ilvl w:val="0"/>
          <w:numId w:val="33"/>
        </w:numPr>
        <w:jc w:val="both"/>
        <w:rPr>
          <w:rFonts w:ascii="Arial" w:hAnsi="Arial" w:cs="Arial"/>
          <w:sz w:val="20"/>
          <w:szCs w:val="20"/>
        </w:rPr>
      </w:pPr>
      <w:r w:rsidRPr="00027058">
        <w:rPr>
          <w:rFonts w:ascii="Arial" w:hAnsi="Arial" w:cs="Arial"/>
          <w:sz w:val="20"/>
          <w:szCs w:val="20"/>
        </w:rPr>
        <w:t>Celebration postcards sent home</w:t>
      </w:r>
    </w:p>
    <w:p w14:paraId="4E2AEA06" w14:textId="77777777" w:rsidR="0057648C" w:rsidRPr="00027058" w:rsidRDefault="0057648C" w:rsidP="0057648C">
      <w:pPr>
        <w:pStyle w:val="NoSpacing"/>
        <w:jc w:val="both"/>
        <w:rPr>
          <w:rFonts w:ascii="Arial" w:hAnsi="Arial" w:cs="Arial"/>
          <w:sz w:val="20"/>
          <w:szCs w:val="20"/>
        </w:rPr>
      </w:pPr>
    </w:p>
    <w:p w14:paraId="5F60D7AC" w14:textId="77777777" w:rsidR="0057648C" w:rsidRPr="00027058" w:rsidRDefault="0057648C" w:rsidP="0057648C">
      <w:pPr>
        <w:pStyle w:val="NoSpacing"/>
        <w:numPr>
          <w:ilvl w:val="0"/>
          <w:numId w:val="33"/>
        </w:numPr>
        <w:jc w:val="both"/>
        <w:rPr>
          <w:rFonts w:ascii="Arial" w:hAnsi="Arial" w:cs="Arial"/>
          <w:sz w:val="20"/>
          <w:szCs w:val="20"/>
        </w:rPr>
      </w:pPr>
      <w:r w:rsidRPr="00027058">
        <w:rPr>
          <w:rFonts w:ascii="Arial" w:hAnsi="Arial" w:cs="Arial"/>
          <w:sz w:val="20"/>
          <w:szCs w:val="20"/>
        </w:rPr>
        <w:t>Raffles will be held termly with rewards for overall best attendance and most improved attendance.</w:t>
      </w:r>
    </w:p>
    <w:p w14:paraId="213ED194" w14:textId="77777777" w:rsidR="0057648C" w:rsidRPr="00027058" w:rsidRDefault="0057648C" w:rsidP="0057648C">
      <w:pPr>
        <w:pStyle w:val="NoSpacing"/>
        <w:jc w:val="both"/>
        <w:rPr>
          <w:rFonts w:ascii="Arial" w:hAnsi="Arial" w:cs="Arial"/>
          <w:sz w:val="20"/>
          <w:szCs w:val="20"/>
        </w:rPr>
      </w:pPr>
    </w:p>
    <w:p w14:paraId="01FAEA6B" w14:textId="77777777" w:rsidR="0057648C" w:rsidRPr="00027058" w:rsidRDefault="0057648C" w:rsidP="0057648C">
      <w:pPr>
        <w:pStyle w:val="NoSpacing"/>
        <w:jc w:val="both"/>
        <w:rPr>
          <w:rFonts w:ascii="Arial" w:hAnsi="Arial" w:cs="Arial"/>
          <w:b/>
          <w:bCs/>
          <w:sz w:val="20"/>
          <w:szCs w:val="20"/>
          <w:u w:val="single"/>
        </w:rPr>
      </w:pPr>
      <w:r w:rsidRPr="00027058">
        <w:rPr>
          <w:rFonts w:ascii="Arial" w:hAnsi="Arial" w:cs="Arial"/>
          <w:sz w:val="20"/>
          <w:szCs w:val="20"/>
        </w:rPr>
        <w:t>Secondary</w:t>
      </w:r>
    </w:p>
    <w:p w14:paraId="11FFC192" w14:textId="77777777" w:rsidR="0057648C" w:rsidRPr="00027058" w:rsidRDefault="0057648C" w:rsidP="0057648C">
      <w:pPr>
        <w:pStyle w:val="NoSpacing"/>
        <w:jc w:val="both"/>
        <w:rPr>
          <w:rFonts w:ascii="Arial" w:hAnsi="Arial" w:cs="Arial"/>
          <w:sz w:val="20"/>
          <w:szCs w:val="20"/>
        </w:rPr>
      </w:pPr>
    </w:p>
    <w:p w14:paraId="1BB1C873" w14:textId="77777777" w:rsidR="0057648C" w:rsidRPr="00027058" w:rsidRDefault="0057648C" w:rsidP="0057648C">
      <w:pPr>
        <w:pStyle w:val="NoSpacing"/>
        <w:numPr>
          <w:ilvl w:val="0"/>
          <w:numId w:val="31"/>
        </w:numPr>
        <w:jc w:val="both"/>
        <w:rPr>
          <w:rFonts w:ascii="Arial" w:hAnsi="Arial" w:cs="Arial"/>
          <w:sz w:val="20"/>
          <w:szCs w:val="20"/>
        </w:rPr>
      </w:pPr>
      <w:r w:rsidRPr="00027058">
        <w:rPr>
          <w:rFonts w:ascii="Arial" w:hAnsi="Arial" w:cs="Arial"/>
          <w:sz w:val="20"/>
          <w:szCs w:val="20"/>
        </w:rPr>
        <w:t xml:space="preserve">The Family Engagement Worker will send a celebratory </w:t>
      </w:r>
      <w:proofErr w:type="spellStart"/>
      <w:r w:rsidRPr="00027058">
        <w:rPr>
          <w:rFonts w:ascii="Arial" w:hAnsi="Arial" w:cs="Arial"/>
          <w:sz w:val="20"/>
          <w:szCs w:val="20"/>
        </w:rPr>
        <w:t>ParentMail</w:t>
      </w:r>
      <w:proofErr w:type="spellEnd"/>
      <w:r w:rsidRPr="00027058">
        <w:rPr>
          <w:rFonts w:ascii="Arial" w:hAnsi="Arial" w:cs="Arial"/>
          <w:sz w:val="20"/>
          <w:szCs w:val="20"/>
        </w:rPr>
        <w:t xml:space="preserve"> message to parents/carers for individual pupils who have made significant improvement in their attendance and/or punctuality, on a weekly basis</w:t>
      </w:r>
    </w:p>
    <w:p w14:paraId="0E63960F" w14:textId="77777777" w:rsidR="0057648C" w:rsidRPr="00027058" w:rsidRDefault="0057648C" w:rsidP="0057648C">
      <w:pPr>
        <w:pStyle w:val="NoSpacing"/>
        <w:ind w:left="720"/>
        <w:jc w:val="both"/>
        <w:rPr>
          <w:rFonts w:ascii="Arial" w:hAnsi="Arial" w:cs="Arial"/>
          <w:sz w:val="20"/>
          <w:szCs w:val="20"/>
        </w:rPr>
      </w:pPr>
    </w:p>
    <w:p w14:paraId="1D806C5B" w14:textId="77777777" w:rsidR="0057648C" w:rsidRPr="00027058" w:rsidRDefault="0057648C" w:rsidP="0057648C">
      <w:pPr>
        <w:pStyle w:val="NoSpacing"/>
        <w:numPr>
          <w:ilvl w:val="0"/>
          <w:numId w:val="31"/>
        </w:numPr>
        <w:jc w:val="both"/>
        <w:rPr>
          <w:rFonts w:ascii="Arial" w:hAnsi="Arial" w:cs="Arial"/>
          <w:sz w:val="20"/>
          <w:szCs w:val="20"/>
        </w:rPr>
      </w:pPr>
      <w:r w:rsidRPr="00027058">
        <w:rPr>
          <w:rFonts w:ascii="Arial" w:hAnsi="Arial" w:cs="Arial"/>
          <w:sz w:val="20"/>
          <w:szCs w:val="20"/>
        </w:rPr>
        <w:t>Celebration postcards sent home.</w:t>
      </w:r>
    </w:p>
    <w:p w14:paraId="62C9ADA8" w14:textId="77777777" w:rsidR="0057648C" w:rsidRPr="00027058" w:rsidRDefault="0057648C" w:rsidP="0057648C">
      <w:pPr>
        <w:pStyle w:val="ListParagraph"/>
        <w:jc w:val="both"/>
        <w:rPr>
          <w:rFonts w:ascii="Arial" w:hAnsi="Arial" w:cs="Arial"/>
          <w:sz w:val="20"/>
          <w:szCs w:val="20"/>
        </w:rPr>
      </w:pPr>
    </w:p>
    <w:p w14:paraId="6E17F49F" w14:textId="77777777" w:rsidR="0057648C" w:rsidRPr="00027058" w:rsidRDefault="0057648C" w:rsidP="0057648C">
      <w:pPr>
        <w:pStyle w:val="NoSpacing"/>
        <w:numPr>
          <w:ilvl w:val="0"/>
          <w:numId w:val="31"/>
        </w:numPr>
        <w:jc w:val="both"/>
        <w:rPr>
          <w:rFonts w:ascii="Arial" w:hAnsi="Arial" w:cs="Arial"/>
          <w:sz w:val="20"/>
          <w:szCs w:val="20"/>
        </w:rPr>
      </w:pPr>
      <w:r w:rsidRPr="00027058">
        <w:rPr>
          <w:rFonts w:ascii="Arial" w:hAnsi="Arial" w:cs="Arial"/>
          <w:sz w:val="20"/>
          <w:szCs w:val="20"/>
        </w:rPr>
        <w:t>Raffles will be held every half-term with rewards for overall best attendance, most improved attendance and most improved punctuality.</w:t>
      </w:r>
    </w:p>
    <w:p w14:paraId="28107BDD" w14:textId="77777777" w:rsidR="0057648C" w:rsidRPr="00027058" w:rsidRDefault="0057648C" w:rsidP="0057648C">
      <w:pPr>
        <w:pStyle w:val="NoSpacing"/>
        <w:jc w:val="both"/>
        <w:rPr>
          <w:rFonts w:ascii="Arial" w:hAnsi="Arial" w:cs="Arial"/>
          <w:sz w:val="20"/>
          <w:szCs w:val="20"/>
        </w:rPr>
      </w:pPr>
    </w:p>
    <w:p w14:paraId="1B6C89C1" w14:textId="77777777" w:rsidR="0057648C" w:rsidRPr="00027058" w:rsidRDefault="0057648C" w:rsidP="0057648C">
      <w:pPr>
        <w:pStyle w:val="NoSpacing"/>
        <w:jc w:val="both"/>
        <w:rPr>
          <w:rFonts w:ascii="Arial" w:hAnsi="Arial" w:cs="Arial"/>
          <w:b/>
          <w:bCs/>
          <w:sz w:val="20"/>
          <w:szCs w:val="20"/>
          <w:u w:val="single"/>
        </w:rPr>
      </w:pPr>
      <w:r w:rsidRPr="00027058">
        <w:rPr>
          <w:rFonts w:ascii="Arial" w:hAnsi="Arial" w:cs="Arial"/>
          <w:b/>
          <w:bCs/>
          <w:sz w:val="20"/>
          <w:szCs w:val="20"/>
          <w:u w:val="single"/>
        </w:rPr>
        <w:t>Procedures for following up pupil absence</w:t>
      </w:r>
    </w:p>
    <w:p w14:paraId="2DED7AFE" w14:textId="77777777" w:rsidR="0057648C" w:rsidRPr="00027058" w:rsidRDefault="0057648C" w:rsidP="0057648C">
      <w:pPr>
        <w:pStyle w:val="NoSpacing"/>
        <w:jc w:val="both"/>
        <w:rPr>
          <w:rFonts w:ascii="Arial" w:hAnsi="Arial" w:cs="Arial"/>
          <w:b/>
          <w:bCs/>
          <w:sz w:val="20"/>
          <w:szCs w:val="20"/>
          <w:u w:val="single"/>
        </w:rPr>
      </w:pPr>
    </w:p>
    <w:p w14:paraId="0A943FDD" w14:textId="77777777" w:rsidR="0057648C" w:rsidRPr="00027058" w:rsidRDefault="0057648C" w:rsidP="0057648C">
      <w:pPr>
        <w:pStyle w:val="NoSpacing"/>
        <w:jc w:val="both"/>
        <w:rPr>
          <w:rFonts w:ascii="Arial" w:hAnsi="Arial" w:cs="Arial"/>
          <w:sz w:val="20"/>
          <w:szCs w:val="20"/>
        </w:rPr>
      </w:pPr>
      <w:r w:rsidRPr="00027058">
        <w:rPr>
          <w:rFonts w:ascii="Arial" w:hAnsi="Arial" w:cs="Arial"/>
          <w:sz w:val="20"/>
          <w:szCs w:val="20"/>
        </w:rPr>
        <w:t>Compass School has a commitment, in line with its safeguarding and child protection arrangements, to safeguard the needs of all pupils through effective collaboration with pupils, families, agencies and other professionals. Attendance information will be considered alongside wider safeguarding indicators. Where attendance raises concerns about a pupil's welfare, risk of harm or the possibility that the pupil is becoming a Child Missing Education, the school will act promptly and share information with relevant safeguarding partners in accordance with KCSIE 2026, Working together to safeguard children 2026 and local safeguarding procedures.</w:t>
      </w:r>
    </w:p>
    <w:p w14:paraId="7462AFBD" w14:textId="77777777" w:rsidR="0057648C" w:rsidRPr="00027058" w:rsidRDefault="0057648C" w:rsidP="0057648C">
      <w:pPr>
        <w:pStyle w:val="NoSpacing"/>
        <w:jc w:val="both"/>
        <w:rPr>
          <w:rFonts w:ascii="Arial" w:hAnsi="Arial" w:cs="Arial"/>
          <w:sz w:val="20"/>
          <w:szCs w:val="20"/>
        </w:rPr>
      </w:pPr>
    </w:p>
    <w:p w14:paraId="08FCD72E"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Where a pupil does not arrive at school but a reason for absence has been provided, the school will update its systems and share relevant information with appropriate staff and agencies. Where appropriate, the school may undertake a home visit to see the pupil and offer the family additional support.</w:t>
      </w:r>
    </w:p>
    <w:p w14:paraId="66D7BA61" w14:textId="77777777" w:rsidR="0057648C" w:rsidRPr="00027058" w:rsidRDefault="0057648C" w:rsidP="0057648C">
      <w:pPr>
        <w:pStyle w:val="NoSpacing"/>
        <w:jc w:val="both"/>
        <w:rPr>
          <w:rStyle w:val="Emphasis"/>
          <w:rFonts w:ascii="Arial" w:hAnsi="Arial" w:cs="Arial"/>
          <w:i w:val="0"/>
          <w:iCs w:val="0"/>
          <w:sz w:val="20"/>
          <w:szCs w:val="20"/>
        </w:rPr>
      </w:pPr>
    </w:p>
    <w:p w14:paraId="7D15FDB1" w14:textId="77777777" w:rsidR="0057648C" w:rsidRPr="00027058" w:rsidRDefault="0057648C" w:rsidP="0057648C">
      <w:pPr>
        <w:pStyle w:val="NoSpacing"/>
        <w:jc w:val="both"/>
        <w:rPr>
          <w:rStyle w:val="Emphasis"/>
          <w:rFonts w:ascii="Arial" w:hAnsi="Arial" w:cs="Arial"/>
          <w:i w:val="0"/>
          <w:iCs w:val="0"/>
          <w:sz w:val="20"/>
          <w:szCs w:val="20"/>
        </w:rPr>
      </w:pPr>
      <w:proofErr w:type="gramStart"/>
      <w:r w:rsidRPr="00027058">
        <w:rPr>
          <w:rFonts w:ascii="Arial" w:hAnsi="Arial" w:cs="Arial"/>
          <w:sz w:val="20"/>
          <w:szCs w:val="20"/>
        </w:rPr>
        <w:t>In the event that</w:t>
      </w:r>
      <w:proofErr w:type="gramEnd"/>
      <w:r w:rsidRPr="00027058">
        <w:rPr>
          <w:rFonts w:ascii="Arial" w:hAnsi="Arial" w:cs="Arial"/>
          <w:sz w:val="20"/>
          <w:szCs w:val="20"/>
        </w:rPr>
        <w:t xml:space="preserve"> a child does not arrive at school and we have not received a reason for absence, we will complete the following:</w:t>
      </w:r>
    </w:p>
    <w:p w14:paraId="4FB26310" w14:textId="77777777" w:rsidR="0057648C" w:rsidRPr="00027058" w:rsidRDefault="0057648C" w:rsidP="0057648C">
      <w:pPr>
        <w:pStyle w:val="NoSpacing"/>
        <w:jc w:val="both"/>
        <w:rPr>
          <w:rStyle w:val="Emphasis"/>
          <w:rFonts w:ascii="Arial" w:hAnsi="Arial" w:cs="Arial"/>
          <w:i w:val="0"/>
          <w:iCs w:val="0"/>
          <w:sz w:val="20"/>
          <w:szCs w:val="20"/>
        </w:rPr>
      </w:pPr>
    </w:p>
    <w:p w14:paraId="098F4F15" w14:textId="77777777" w:rsidR="0057648C" w:rsidRPr="00027058" w:rsidRDefault="0057648C" w:rsidP="0057648C">
      <w:pPr>
        <w:pStyle w:val="NoSpacing"/>
        <w:ind w:left="567" w:hanging="283"/>
        <w:jc w:val="both"/>
        <w:rPr>
          <w:rStyle w:val="Emphasis"/>
          <w:rFonts w:ascii="Arial" w:hAnsi="Arial" w:cs="Arial"/>
          <w:i w:val="0"/>
          <w:iCs w:val="0"/>
          <w:sz w:val="20"/>
          <w:szCs w:val="20"/>
        </w:rPr>
      </w:pPr>
      <w:r w:rsidRPr="00027058">
        <w:rPr>
          <w:rFonts w:ascii="Arial" w:hAnsi="Arial" w:cs="Arial"/>
          <w:sz w:val="20"/>
          <w:szCs w:val="20"/>
        </w:rPr>
        <w:t xml:space="preserve">• </w:t>
      </w:r>
      <w:r w:rsidRPr="00027058">
        <w:rPr>
          <w:rFonts w:ascii="Arial" w:hAnsi="Arial" w:cs="Arial"/>
          <w:sz w:val="20"/>
          <w:szCs w:val="20"/>
        </w:rPr>
        <w:tab/>
        <w:t>Phone parents/carers by 9.45 am to establish the reason for their child’s absence</w:t>
      </w:r>
    </w:p>
    <w:p w14:paraId="59D98C2E" w14:textId="77777777" w:rsidR="0057648C" w:rsidRPr="00027058" w:rsidRDefault="0057648C" w:rsidP="0057648C">
      <w:pPr>
        <w:pStyle w:val="NoSpacing"/>
        <w:ind w:left="567" w:hanging="283"/>
        <w:jc w:val="both"/>
        <w:rPr>
          <w:rStyle w:val="Emphasis"/>
          <w:rFonts w:ascii="Arial" w:hAnsi="Arial" w:cs="Arial"/>
          <w:i w:val="0"/>
          <w:iCs w:val="0"/>
          <w:sz w:val="20"/>
          <w:szCs w:val="20"/>
        </w:rPr>
      </w:pPr>
      <w:r w:rsidRPr="00027058">
        <w:rPr>
          <w:rFonts w:ascii="Arial" w:hAnsi="Arial" w:cs="Arial"/>
          <w:sz w:val="20"/>
          <w:szCs w:val="20"/>
        </w:rPr>
        <w:t xml:space="preserve">• </w:t>
      </w:r>
      <w:r w:rsidRPr="00027058">
        <w:rPr>
          <w:rFonts w:ascii="Arial" w:hAnsi="Arial" w:cs="Arial"/>
          <w:sz w:val="20"/>
          <w:szCs w:val="20"/>
        </w:rPr>
        <w:tab/>
        <w:t xml:space="preserve">Send a </w:t>
      </w:r>
      <w:proofErr w:type="spellStart"/>
      <w:r w:rsidRPr="00027058">
        <w:rPr>
          <w:rFonts w:ascii="Arial" w:hAnsi="Arial" w:cs="Arial"/>
          <w:sz w:val="20"/>
          <w:szCs w:val="20"/>
        </w:rPr>
        <w:t>ParentMail</w:t>
      </w:r>
      <w:proofErr w:type="spellEnd"/>
      <w:r w:rsidRPr="00027058">
        <w:rPr>
          <w:rFonts w:ascii="Arial" w:hAnsi="Arial" w:cs="Arial"/>
          <w:sz w:val="20"/>
          <w:szCs w:val="20"/>
        </w:rPr>
        <w:t xml:space="preserve"> and email notification to parent/carers</w:t>
      </w:r>
    </w:p>
    <w:p w14:paraId="09E3995B" w14:textId="77777777" w:rsidR="0057648C" w:rsidRPr="00027058" w:rsidRDefault="0057648C" w:rsidP="0057648C">
      <w:pPr>
        <w:pStyle w:val="NoSpacing"/>
        <w:ind w:left="567" w:hanging="283"/>
        <w:jc w:val="both"/>
        <w:rPr>
          <w:rStyle w:val="Emphasis"/>
          <w:rFonts w:ascii="Arial" w:hAnsi="Arial" w:cs="Arial"/>
          <w:i w:val="0"/>
          <w:iCs w:val="0"/>
          <w:sz w:val="20"/>
          <w:szCs w:val="20"/>
        </w:rPr>
      </w:pPr>
      <w:r w:rsidRPr="00027058">
        <w:rPr>
          <w:rFonts w:ascii="Arial" w:hAnsi="Arial" w:cs="Arial"/>
          <w:sz w:val="20"/>
          <w:szCs w:val="20"/>
        </w:rPr>
        <w:t xml:space="preserve">• </w:t>
      </w:r>
      <w:r w:rsidRPr="00027058">
        <w:rPr>
          <w:rFonts w:ascii="Arial" w:hAnsi="Arial" w:cs="Arial"/>
          <w:sz w:val="20"/>
          <w:szCs w:val="20"/>
        </w:rPr>
        <w:tab/>
        <w:t>Make additional calls to emergency contact numbers</w:t>
      </w:r>
    </w:p>
    <w:p w14:paraId="7B7EE6F6" w14:textId="77777777" w:rsidR="0057648C" w:rsidRPr="00027058" w:rsidRDefault="0057648C" w:rsidP="0057648C">
      <w:pPr>
        <w:pStyle w:val="NoSpacing"/>
        <w:ind w:left="567" w:hanging="283"/>
        <w:jc w:val="both"/>
        <w:rPr>
          <w:rStyle w:val="Emphasis"/>
          <w:rFonts w:ascii="Arial" w:hAnsi="Arial" w:cs="Arial"/>
          <w:i w:val="0"/>
          <w:iCs w:val="0"/>
          <w:sz w:val="20"/>
          <w:szCs w:val="20"/>
        </w:rPr>
      </w:pPr>
      <w:r w:rsidRPr="00027058">
        <w:rPr>
          <w:rFonts w:ascii="Arial" w:hAnsi="Arial" w:cs="Arial"/>
          <w:sz w:val="20"/>
          <w:szCs w:val="20"/>
        </w:rPr>
        <w:t xml:space="preserve">• </w:t>
      </w:r>
      <w:r w:rsidRPr="00027058">
        <w:rPr>
          <w:rFonts w:ascii="Arial" w:hAnsi="Arial" w:cs="Arial"/>
          <w:sz w:val="20"/>
          <w:szCs w:val="20"/>
        </w:rPr>
        <w:tab/>
        <w:t>Discuss with the Inclusion Team regarding any welfare/safeguarding concerns</w:t>
      </w:r>
    </w:p>
    <w:p w14:paraId="4E6F6054" w14:textId="77777777" w:rsidR="0057648C" w:rsidRPr="00027058" w:rsidRDefault="0057648C" w:rsidP="0057648C">
      <w:pPr>
        <w:pStyle w:val="NoSpacing"/>
        <w:jc w:val="both"/>
        <w:rPr>
          <w:rStyle w:val="Emphasis"/>
          <w:rFonts w:ascii="Arial" w:hAnsi="Arial" w:cs="Arial"/>
          <w:i w:val="0"/>
          <w:iCs w:val="0"/>
          <w:sz w:val="20"/>
          <w:szCs w:val="20"/>
        </w:rPr>
      </w:pPr>
    </w:p>
    <w:p w14:paraId="21CF6530"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If by 11am, if we have not received an explanation for a child’s absence, we will complete the following;</w:t>
      </w:r>
    </w:p>
    <w:p w14:paraId="2C69A0C8" w14:textId="77777777" w:rsidR="0057648C" w:rsidRPr="00027058" w:rsidRDefault="0057648C" w:rsidP="0057648C">
      <w:pPr>
        <w:pStyle w:val="NoSpacing"/>
        <w:jc w:val="both"/>
        <w:rPr>
          <w:rStyle w:val="Emphasis"/>
          <w:rFonts w:ascii="Arial" w:hAnsi="Arial" w:cs="Arial"/>
          <w:i w:val="0"/>
          <w:iCs w:val="0"/>
          <w:sz w:val="20"/>
          <w:szCs w:val="20"/>
        </w:rPr>
      </w:pPr>
    </w:p>
    <w:p w14:paraId="6B49D0ED" w14:textId="77777777" w:rsidR="0057648C" w:rsidRPr="00027058" w:rsidRDefault="0057648C" w:rsidP="0057648C">
      <w:pPr>
        <w:pStyle w:val="NoSpacing"/>
        <w:ind w:left="567" w:hanging="283"/>
        <w:jc w:val="both"/>
        <w:rPr>
          <w:rStyle w:val="Emphasis"/>
          <w:rFonts w:ascii="Arial" w:hAnsi="Arial" w:cs="Arial"/>
          <w:i w:val="0"/>
          <w:iCs w:val="0"/>
          <w:sz w:val="20"/>
          <w:szCs w:val="20"/>
        </w:rPr>
      </w:pPr>
      <w:r w:rsidRPr="00027058">
        <w:rPr>
          <w:rFonts w:ascii="Arial" w:hAnsi="Arial" w:cs="Arial"/>
          <w:sz w:val="20"/>
          <w:szCs w:val="20"/>
        </w:rPr>
        <w:t xml:space="preserve">• </w:t>
      </w:r>
      <w:r w:rsidRPr="00027058">
        <w:rPr>
          <w:rFonts w:ascii="Arial" w:hAnsi="Arial" w:cs="Arial"/>
          <w:sz w:val="20"/>
          <w:szCs w:val="20"/>
        </w:rPr>
        <w:tab/>
        <w:t>Conduct a home visit</w:t>
      </w:r>
    </w:p>
    <w:p w14:paraId="09E0FDC0" w14:textId="77777777" w:rsidR="0057648C" w:rsidRPr="00027058" w:rsidRDefault="0057648C" w:rsidP="0057648C">
      <w:pPr>
        <w:pStyle w:val="NoSpacing"/>
        <w:ind w:left="567" w:hanging="283"/>
        <w:jc w:val="both"/>
        <w:rPr>
          <w:rStyle w:val="Emphasis"/>
          <w:rFonts w:ascii="Arial" w:hAnsi="Arial" w:cs="Arial"/>
          <w:i w:val="0"/>
          <w:iCs w:val="0"/>
          <w:sz w:val="20"/>
          <w:szCs w:val="20"/>
        </w:rPr>
      </w:pPr>
    </w:p>
    <w:p w14:paraId="177366B9" w14:textId="77777777" w:rsidR="0057648C" w:rsidRPr="00027058" w:rsidRDefault="0057648C" w:rsidP="0057648C">
      <w:pPr>
        <w:pStyle w:val="NoSpacing"/>
        <w:ind w:left="567" w:hanging="283"/>
        <w:jc w:val="both"/>
        <w:rPr>
          <w:rStyle w:val="Emphasis"/>
          <w:rFonts w:ascii="Arial" w:hAnsi="Arial" w:cs="Arial"/>
          <w:i w:val="0"/>
          <w:iCs w:val="0"/>
          <w:sz w:val="20"/>
          <w:szCs w:val="20"/>
        </w:rPr>
      </w:pPr>
      <w:r w:rsidRPr="00027058">
        <w:rPr>
          <w:rFonts w:ascii="Arial" w:hAnsi="Arial" w:cs="Arial"/>
          <w:sz w:val="20"/>
          <w:szCs w:val="20"/>
        </w:rPr>
        <w:t xml:space="preserve">• </w:t>
      </w:r>
      <w:r w:rsidRPr="00027058">
        <w:rPr>
          <w:rFonts w:ascii="Arial" w:hAnsi="Arial" w:cs="Arial"/>
          <w:sz w:val="20"/>
          <w:szCs w:val="20"/>
        </w:rPr>
        <w:tab/>
        <w:t>Where applicable, liaise with agencies working with the child and/or family.</w:t>
      </w:r>
    </w:p>
    <w:p w14:paraId="413894FC" w14:textId="77777777" w:rsidR="0057648C" w:rsidRPr="00027058" w:rsidRDefault="0057648C" w:rsidP="0057648C">
      <w:pPr>
        <w:pStyle w:val="NoSpacing"/>
        <w:jc w:val="both"/>
        <w:rPr>
          <w:rStyle w:val="Emphasis"/>
          <w:rFonts w:ascii="Arial" w:hAnsi="Arial" w:cs="Arial"/>
          <w:i w:val="0"/>
          <w:iCs w:val="0"/>
          <w:sz w:val="20"/>
          <w:szCs w:val="20"/>
        </w:rPr>
      </w:pPr>
    </w:p>
    <w:p w14:paraId="32B84FDB"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In the event where all of the above actions have been completed and we have still been unable to ascertain a reason for absence, speak to parents/carers or see the child, we will make contact with the police to report the child missing from school on the same day.</w:t>
      </w:r>
    </w:p>
    <w:p w14:paraId="63DC42E6" w14:textId="77777777" w:rsidR="0057648C" w:rsidRPr="00027058" w:rsidRDefault="0057648C" w:rsidP="0057648C">
      <w:pPr>
        <w:pStyle w:val="NoSpacing"/>
        <w:jc w:val="both"/>
        <w:rPr>
          <w:rStyle w:val="Emphasis"/>
          <w:rFonts w:ascii="Arial" w:hAnsi="Arial" w:cs="Arial"/>
          <w:b/>
          <w:bCs/>
          <w:i w:val="0"/>
          <w:iCs w:val="0"/>
          <w:sz w:val="20"/>
          <w:szCs w:val="20"/>
          <w:u w:val="single"/>
        </w:rPr>
      </w:pPr>
    </w:p>
    <w:p w14:paraId="13FF5031" w14:textId="77777777" w:rsidR="0057648C" w:rsidRPr="00027058" w:rsidRDefault="0057648C" w:rsidP="0057648C">
      <w:pPr>
        <w:pStyle w:val="PolicySubheading"/>
        <w:rPr>
          <w:bCs/>
          <w:color w:val="auto"/>
          <w:sz w:val="20"/>
          <w:szCs w:val="20"/>
          <w:u w:val="single"/>
        </w:rPr>
      </w:pPr>
      <w:r w:rsidRPr="00027058">
        <w:rPr>
          <w:bCs/>
          <w:color w:val="auto"/>
          <w:sz w:val="20"/>
          <w:szCs w:val="20"/>
          <w:u w:val="single"/>
        </w:rPr>
        <w:t>Bespoke Education Provision (BEP)</w:t>
      </w:r>
    </w:p>
    <w:p w14:paraId="44B42B16" w14:textId="77777777" w:rsidR="0057648C" w:rsidRPr="00027058" w:rsidRDefault="0057648C" w:rsidP="0057648C">
      <w:pPr>
        <w:rPr>
          <w:rFonts w:ascii="Arial" w:hAnsi="Arial" w:cs="Arial"/>
          <w:sz w:val="20"/>
          <w:szCs w:val="20"/>
        </w:rPr>
      </w:pPr>
      <w:r w:rsidRPr="00027058">
        <w:rPr>
          <w:rFonts w:ascii="Arial" w:hAnsi="Arial" w:cs="Arial"/>
          <w:sz w:val="20"/>
          <w:szCs w:val="20"/>
        </w:rPr>
        <w:t xml:space="preserve">Some pupils access individually commissioned educational programmes delivered on or off site. These programmes operate to individually agreed timetables as part of the pupil's personalised programme. Attendance registration times will reflect the agreed timetable for the provision. The attendance register will be taken at the published start time for that programme and will close no later than 30 minutes after opening. Pupils will be registered against the timetable they are expected to attend, using the appropriate DfE attendance code. Attendance arrangements will be agreed before the provision begins and communicated to the pupil, parent/carer, relevant staff and, where appropriate, the </w:t>
      </w:r>
      <w:r w:rsidRPr="00027058">
        <w:rPr>
          <w:rFonts w:ascii="Arial" w:hAnsi="Arial" w:cs="Arial"/>
          <w:sz w:val="20"/>
          <w:szCs w:val="20"/>
        </w:rPr>
        <w:lastRenderedPageBreak/>
        <w:t>commissioned provider. BEP will be reviewed as part of the graduated attendance response, including whether the provision is addressing barriers, supporting engagement and contributing to the pupil's educational outcomes and safeguarding.</w:t>
      </w:r>
    </w:p>
    <w:p w14:paraId="4EE5C92D" w14:textId="77777777" w:rsidR="0057648C" w:rsidRPr="00027058" w:rsidRDefault="0057648C" w:rsidP="0057648C">
      <w:pPr>
        <w:pStyle w:val="NoSpacing"/>
        <w:jc w:val="both"/>
        <w:rPr>
          <w:rStyle w:val="Emphasis"/>
          <w:rFonts w:ascii="Arial" w:hAnsi="Arial" w:cs="Arial"/>
          <w:b/>
          <w:bCs/>
          <w:i w:val="0"/>
          <w:iCs w:val="0"/>
          <w:sz w:val="20"/>
          <w:szCs w:val="20"/>
          <w:u w:val="single"/>
        </w:rPr>
      </w:pPr>
      <w:r w:rsidRPr="00027058">
        <w:rPr>
          <w:rFonts w:ascii="Arial" w:hAnsi="Arial" w:cs="Arial"/>
          <w:sz w:val="20"/>
          <w:szCs w:val="20"/>
        </w:rPr>
        <w:t>Attendance support</w:t>
      </w:r>
    </w:p>
    <w:p w14:paraId="6063A98C" w14:textId="77777777" w:rsidR="0057648C" w:rsidRPr="00027058" w:rsidRDefault="0057648C" w:rsidP="0057648C">
      <w:pPr>
        <w:pStyle w:val="NoSpacing"/>
        <w:jc w:val="both"/>
        <w:rPr>
          <w:rStyle w:val="Emphasis"/>
          <w:rFonts w:ascii="Arial" w:hAnsi="Arial" w:cs="Arial"/>
          <w:i w:val="0"/>
          <w:iCs w:val="0"/>
          <w:sz w:val="20"/>
          <w:szCs w:val="20"/>
          <w:u w:val="single"/>
        </w:rPr>
      </w:pPr>
    </w:p>
    <w:p w14:paraId="6A6C56C5"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Compass School is responsible for supporting the attendance of pupils and for dealing with problems that may lead to absence. For pupils of compulsory school age, Compass School will differentiate in the registers between absence that is authorised and absence that is unauthorised.</w:t>
      </w:r>
    </w:p>
    <w:p w14:paraId="5949A785" w14:textId="77777777" w:rsidR="0057648C" w:rsidRPr="00027058" w:rsidRDefault="0057648C" w:rsidP="0057648C">
      <w:pPr>
        <w:pStyle w:val="NoSpacing"/>
        <w:jc w:val="both"/>
        <w:rPr>
          <w:rStyle w:val="Emphasis"/>
          <w:rFonts w:ascii="Arial" w:hAnsi="Arial" w:cs="Arial"/>
          <w:i w:val="0"/>
          <w:iCs w:val="0"/>
          <w:sz w:val="20"/>
          <w:szCs w:val="20"/>
        </w:rPr>
      </w:pPr>
    </w:p>
    <w:p w14:paraId="79AC7EFE"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Compass School has a range of strategies to identify pupils who may be at risk of becoming a persistent absentee:</w:t>
      </w:r>
    </w:p>
    <w:p w14:paraId="6990C2C4" w14:textId="77777777" w:rsidR="0057648C" w:rsidRPr="00027058" w:rsidRDefault="0057648C" w:rsidP="0057648C">
      <w:pPr>
        <w:pStyle w:val="NoSpacing"/>
        <w:jc w:val="both"/>
        <w:rPr>
          <w:rStyle w:val="Emphasis"/>
          <w:rFonts w:ascii="Arial" w:hAnsi="Arial" w:cs="Arial"/>
          <w:i w:val="0"/>
          <w:iCs w:val="0"/>
          <w:sz w:val="20"/>
          <w:szCs w:val="20"/>
        </w:rPr>
      </w:pPr>
    </w:p>
    <w:p w14:paraId="718CDA01" w14:textId="77777777" w:rsidR="0057648C" w:rsidRPr="00027058" w:rsidRDefault="0057648C" w:rsidP="0057648C">
      <w:pPr>
        <w:pStyle w:val="NoSpacing"/>
        <w:numPr>
          <w:ilvl w:val="0"/>
          <w:numId w:val="36"/>
        </w:numPr>
        <w:jc w:val="both"/>
        <w:rPr>
          <w:rStyle w:val="Emphasis"/>
          <w:rFonts w:ascii="Arial" w:hAnsi="Arial" w:cs="Arial"/>
          <w:i w:val="0"/>
          <w:iCs w:val="0"/>
          <w:sz w:val="20"/>
          <w:szCs w:val="20"/>
        </w:rPr>
      </w:pPr>
      <w:r w:rsidRPr="00027058">
        <w:rPr>
          <w:rFonts w:ascii="Arial" w:hAnsi="Arial" w:cs="Arial"/>
          <w:sz w:val="20"/>
          <w:szCs w:val="20"/>
        </w:rPr>
        <w:t>Regularly audit attendance of all its pupils;</w:t>
      </w:r>
    </w:p>
    <w:p w14:paraId="43943B6B" w14:textId="77777777" w:rsidR="0057648C" w:rsidRPr="00027058" w:rsidRDefault="0057648C" w:rsidP="0057648C">
      <w:pPr>
        <w:pStyle w:val="NoSpacing"/>
        <w:numPr>
          <w:ilvl w:val="0"/>
          <w:numId w:val="36"/>
        </w:numPr>
        <w:jc w:val="both"/>
        <w:rPr>
          <w:rStyle w:val="Emphasis"/>
          <w:rFonts w:ascii="Arial" w:hAnsi="Arial" w:cs="Arial"/>
          <w:i w:val="0"/>
          <w:iCs w:val="0"/>
          <w:sz w:val="20"/>
          <w:szCs w:val="20"/>
        </w:rPr>
      </w:pPr>
      <w:r w:rsidRPr="00027058">
        <w:rPr>
          <w:rFonts w:ascii="Arial" w:hAnsi="Arial" w:cs="Arial"/>
          <w:sz w:val="20"/>
          <w:szCs w:val="20"/>
        </w:rPr>
        <w:t xml:space="preserve">Work actively to maximise attendance rates, both in relation to individual pupils, vulnerable groups and the </w:t>
      </w:r>
      <w:proofErr w:type="gramStart"/>
      <w:r w:rsidRPr="00027058">
        <w:rPr>
          <w:rFonts w:ascii="Arial" w:hAnsi="Arial" w:cs="Arial"/>
          <w:sz w:val="20"/>
          <w:szCs w:val="20"/>
        </w:rPr>
        <w:t>school as a whole</w:t>
      </w:r>
      <w:proofErr w:type="gramEnd"/>
      <w:r w:rsidRPr="00027058">
        <w:rPr>
          <w:rFonts w:ascii="Arial" w:hAnsi="Arial" w:cs="Arial"/>
          <w:sz w:val="20"/>
          <w:szCs w:val="20"/>
        </w:rPr>
        <w:t>. This will include the effective analysis of attendance data;</w:t>
      </w:r>
    </w:p>
    <w:p w14:paraId="28B856CF" w14:textId="77777777" w:rsidR="0057648C" w:rsidRPr="00027058" w:rsidRDefault="0057648C" w:rsidP="0057648C">
      <w:pPr>
        <w:pStyle w:val="NoSpacing"/>
        <w:numPr>
          <w:ilvl w:val="0"/>
          <w:numId w:val="36"/>
        </w:numPr>
        <w:jc w:val="both"/>
        <w:rPr>
          <w:rStyle w:val="Emphasis"/>
          <w:rFonts w:ascii="Arial" w:hAnsi="Arial" w:cs="Arial"/>
          <w:i w:val="0"/>
          <w:iCs w:val="0"/>
          <w:sz w:val="20"/>
          <w:szCs w:val="20"/>
        </w:rPr>
      </w:pPr>
      <w:r w:rsidRPr="00027058">
        <w:rPr>
          <w:rFonts w:ascii="Arial" w:hAnsi="Arial" w:cs="Arial"/>
          <w:sz w:val="20"/>
          <w:szCs w:val="20"/>
        </w:rPr>
        <w:t>Support parents in ensuring the regular and punctual attendance of pupils and promptly respond to any issue which may lead to non-attendance;</w:t>
      </w:r>
    </w:p>
    <w:p w14:paraId="42E6FBFF" w14:textId="77777777" w:rsidR="0057648C" w:rsidRPr="00027058" w:rsidRDefault="0057648C" w:rsidP="0057648C">
      <w:pPr>
        <w:pStyle w:val="NoSpacing"/>
        <w:numPr>
          <w:ilvl w:val="0"/>
          <w:numId w:val="36"/>
        </w:numPr>
        <w:jc w:val="both"/>
        <w:rPr>
          <w:rStyle w:val="Emphasis"/>
          <w:rFonts w:ascii="Arial" w:hAnsi="Arial" w:cs="Arial"/>
          <w:i w:val="0"/>
          <w:iCs w:val="0"/>
          <w:sz w:val="20"/>
          <w:szCs w:val="20"/>
        </w:rPr>
      </w:pPr>
      <w:r w:rsidRPr="00027058">
        <w:rPr>
          <w:rFonts w:ascii="Arial" w:hAnsi="Arial" w:cs="Arial"/>
          <w:sz w:val="20"/>
          <w:szCs w:val="20"/>
        </w:rPr>
        <w:t>Be sensitive to the needs of individual parents and pupils this should be reflected in the way in which attendance issues are addressed;</w:t>
      </w:r>
    </w:p>
    <w:p w14:paraId="325E3357" w14:textId="77777777" w:rsidR="0057648C" w:rsidRPr="00027058" w:rsidRDefault="0057648C" w:rsidP="0057648C">
      <w:pPr>
        <w:pStyle w:val="NoSpacing"/>
        <w:numPr>
          <w:ilvl w:val="0"/>
          <w:numId w:val="36"/>
        </w:numPr>
        <w:jc w:val="both"/>
        <w:rPr>
          <w:rStyle w:val="Emphasis"/>
          <w:rFonts w:ascii="Arial" w:hAnsi="Arial" w:cs="Arial"/>
          <w:i w:val="0"/>
          <w:iCs w:val="0"/>
          <w:sz w:val="20"/>
          <w:szCs w:val="20"/>
        </w:rPr>
      </w:pPr>
      <w:r w:rsidRPr="00027058">
        <w:rPr>
          <w:rFonts w:ascii="Arial" w:hAnsi="Arial" w:cs="Arial"/>
          <w:sz w:val="20"/>
          <w:szCs w:val="20"/>
        </w:rPr>
        <w:t>Offer additional support and scrutiny for children from vulnerable groups such as Children Looked After, Travellers and children with Special Educational Needs who are at a higher risk of poor attendance;</w:t>
      </w:r>
    </w:p>
    <w:p w14:paraId="62E451F1" w14:textId="77777777" w:rsidR="0057648C" w:rsidRPr="00027058" w:rsidRDefault="0057648C" w:rsidP="0057648C">
      <w:pPr>
        <w:pStyle w:val="NoSpacing"/>
        <w:numPr>
          <w:ilvl w:val="0"/>
          <w:numId w:val="36"/>
        </w:numPr>
        <w:jc w:val="both"/>
        <w:rPr>
          <w:rStyle w:val="Emphasis"/>
          <w:rFonts w:ascii="Arial" w:hAnsi="Arial" w:cs="Arial"/>
          <w:i w:val="0"/>
          <w:iCs w:val="0"/>
          <w:sz w:val="20"/>
          <w:szCs w:val="20"/>
        </w:rPr>
      </w:pPr>
      <w:r w:rsidRPr="00027058">
        <w:rPr>
          <w:rFonts w:ascii="Arial" w:hAnsi="Arial" w:cs="Arial"/>
          <w:sz w:val="20"/>
          <w:szCs w:val="20"/>
        </w:rPr>
        <w:t>Produce school attendance policies, which are agreed and regularly reviewed by the Management Committee and are consistently applied and clearly communicated to all parents, pupils and staff;</w:t>
      </w:r>
    </w:p>
    <w:p w14:paraId="6C287360" w14:textId="77777777" w:rsidR="0057648C" w:rsidRPr="00027058" w:rsidRDefault="0057648C" w:rsidP="0057648C">
      <w:pPr>
        <w:pStyle w:val="NoSpacing"/>
        <w:numPr>
          <w:ilvl w:val="0"/>
          <w:numId w:val="36"/>
        </w:numPr>
        <w:jc w:val="both"/>
        <w:rPr>
          <w:rStyle w:val="Emphasis"/>
          <w:rFonts w:ascii="Arial" w:hAnsi="Arial" w:cs="Arial"/>
          <w:i w:val="0"/>
          <w:iCs w:val="0"/>
          <w:sz w:val="20"/>
          <w:szCs w:val="20"/>
        </w:rPr>
      </w:pPr>
      <w:r w:rsidRPr="00027058">
        <w:rPr>
          <w:rFonts w:ascii="Arial" w:hAnsi="Arial" w:cs="Arial"/>
          <w:sz w:val="20"/>
          <w:szCs w:val="20"/>
        </w:rPr>
        <w:t>Be compliant with The School Attendance (Pupil Registration) (England) Regulations 2024, regarding the marking of registers and the removal of pupils of compulsory school age from the school roll.</w:t>
      </w:r>
    </w:p>
    <w:p w14:paraId="66DF0822" w14:textId="77777777" w:rsidR="0057648C" w:rsidRPr="00027058" w:rsidRDefault="0057648C" w:rsidP="0057648C">
      <w:pPr>
        <w:pStyle w:val="NoSpacing"/>
        <w:jc w:val="both"/>
        <w:rPr>
          <w:rStyle w:val="Emphasis"/>
          <w:rFonts w:ascii="Arial" w:hAnsi="Arial" w:cs="Arial"/>
          <w:i w:val="0"/>
          <w:iCs w:val="0"/>
          <w:sz w:val="20"/>
          <w:szCs w:val="20"/>
        </w:rPr>
      </w:pPr>
    </w:p>
    <w:p w14:paraId="1547EDAD"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The Compass School attendance support systems procedures are in place to;</w:t>
      </w:r>
    </w:p>
    <w:p w14:paraId="0375B9DA" w14:textId="77777777" w:rsidR="0057648C" w:rsidRPr="00027058" w:rsidRDefault="0057648C" w:rsidP="0057648C">
      <w:pPr>
        <w:pStyle w:val="NoSpacing"/>
        <w:jc w:val="both"/>
        <w:rPr>
          <w:rStyle w:val="Emphasis"/>
          <w:rFonts w:ascii="Arial" w:hAnsi="Arial" w:cs="Arial"/>
          <w:i w:val="0"/>
          <w:iCs w:val="0"/>
          <w:sz w:val="20"/>
          <w:szCs w:val="20"/>
        </w:rPr>
      </w:pPr>
    </w:p>
    <w:p w14:paraId="566795EB" w14:textId="77777777" w:rsidR="0057648C" w:rsidRPr="00027058" w:rsidRDefault="0057648C" w:rsidP="0057648C">
      <w:pPr>
        <w:pStyle w:val="NoSpacing"/>
        <w:numPr>
          <w:ilvl w:val="0"/>
          <w:numId w:val="32"/>
        </w:numPr>
        <w:jc w:val="both"/>
        <w:rPr>
          <w:rStyle w:val="Emphasis"/>
          <w:rFonts w:ascii="Arial" w:hAnsi="Arial" w:cs="Arial"/>
          <w:i w:val="0"/>
          <w:iCs w:val="0"/>
          <w:sz w:val="20"/>
          <w:szCs w:val="20"/>
        </w:rPr>
      </w:pPr>
      <w:r w:rsidRPr="00027058">
        <w:rPr>
          <w:rFonts w:ascii="Arial" w:hAnsi="Arial" w:cs="Arial"/>
          <w:sz w:val="20"/>
          <w:szCs w:val="20"/>
        </w:rPr>
        <w:t>Identify absence concerns early</w:t>
      </w:r>
    </w:p>
    <w:p w14:paraId="5EEF3B46" w14:textId="77777777" w:rsidR="0057648C" w:rsidRPr="00027058" w:rsidRDefault="0057648C" w:rsidP="0057648C">
      <w:pPr>
        <w:pStyle w:val="NoSpacing"/>
        <w:numPr>
          <w:ilvl w:val="0"/>
          <w:numId w:val="32"/>
        </w:numPr>
        <w:jc w:val="both"/>
        <w:rPr>
          <w:rStyle w:val="Emphasis"/>
          <w:rFonts w:ascii="Arial" w:hAnsi="Arial" w:cs="Arial"/>
          <w:i w:val="0"/>
          <w:iCs w:val="0"/>
          <w:sz w:val="20"/>
          <w:szCs w:val="20"/>
        </w:rPr>
      </w:pPr>
      <w:r w:rsidRPr="00027058">
        <w:rPr>
          <w:rFonts w:ascii="Arial" w:hAnsi="Arial" w:cs="Arial"/>
          <w:sz w:val="20"/>
          <w:szCs w:val="20"/>
        </w:rPr>
        <w:t>Understand the causes of absence</w:t>
      </w:r>
    </w:p>
    <w:p w14:paraId="1AC1E3A5" w14:textId="77777777" w:rsidR="0057648C" w:rsidRPr="00027058" w:rsidRDefault="0057648C" w:rsidP="0057648C">
      <w:pPr>
        <w:pStyle w:val="NoSpacing"/>
        <w:numPr>
          <w:ilvl w:val="0"/>
          <w:numId w:val="32"/>
        </w:numPr>
        <w:jc w:val="both"/>
        <w:rPr>
          <w:rStyle w:val="Emphasis"/>
          <w:rFonts w:ascii="Arial" w:hAnsi="Arial" w:cs="Arial"/>
          <w:i w:val="0"/>
          <w:iCs w:val="0"/>
          <w:sz w:val="20"/>
          <w:szCs w:val="20"/>
        </w:rPr>
      </w:pPr>
      <w:r w:rsidRPr="00027058">
        <w:rPr>
          <w:rFonts w:ascii="Arial" w:hAnsi="Arial" w:cs="Arial"/>
          <w:sz w:val="20"/>
          <w:szCs w:val="20"/>
        </w:rPr>
        <w:t>Offer appropriate support to both pupils and parents to avoid unnecessary prosecution</w:t>
      </w:r>
    </w:p>
    <w:p w14:paraId="1B46E40C" w14:textId="77777777" w:rsidR="0057648C" w:rsidRPr="00027058" w:rsidRDefault="0057648C" w:rsidP="0057648C">
      <w:pPr>
        <w:pStyle w:val="NoSpacing"/>
        <w:jc w:val="both"/>
        <w:rPr>
          <w:rStyle w:val="Emphasis"/>
          <w:rFonts w:ascii="Arial" w:hAnsi="Arial" w:cs="Arial"/>
          <w:i w:val="0"/>
          <w:iCs w:val="0"/>
          <w:sz w:val="20"/>
          <w:szCs w:val="20"/>
        </w:rPr>
      </w:pPr>
    </w:p>
    <w:p w14:paraId="09A74F31" w14:textId="77777777" w:rsidR="0057648C" w:rsidRPr="00027058" w:rsidRDefault="0057648C" w:rsidP="0057648C">
      <w:pPr>
        <w:pStyle w:val="PolicySubheading"/>
        <w:rPr>
          <w:bCs/>
          <w:color w:val="auto"/>
          <w:sz w:val="20"/>
          <w:szCs w:val="20"/>
          <w:u w:val="single"/>
        </w:rPr>
      </w:pPr>
      <w:r w:rsidRPr="00027058">
        <w:rPr>
          <w:bCs/>
          <w:color w:val="auto"/>
          <w:sz w:val="20"/>
          <w:szCs w:val="20"/>
          <w:u w:val="single"/>
        </w:rPr>
        <w:t>Graduated response to attendance concerns</w:t>
      </w:r>
    </w:p>
    <w:p w14:paraId="7295D26E" w14:textId="77777777" w:rsidR="0057648C" w:rsidRPr="00027058" w:rsidRDefault="0057648C" w:rsidP="0057648C">
      <w:pPr>
        <w:rPr>
          <w:rFonts w:ascii="Arial" w:hAnsi="Arial" w:cs="Arial"/>
          <w:sz w:val="20"/>
          <w:szCs w:val="20"/>
        </w:rPr>
      </w:pPr>
      <w:r w:rsidRPr="00027058">
        <w:rPr>
          <w:rFonts w:ascii="Arial" w:hAnsi="Arial" w:cs="Arial"/>
          <w:sz w:val="20"/>
          <w:szCs w:val="20"/>
        </w:rPr>
        <w:t>Compass School uses a six-stage graduated response. The approach is supportive, proportionate and relationship-based, while recognising that formal statutory intervention may be necessary where support has been exhausted, is not engaged with, or is not appropriate. All stages should be recorded in Attend Software and should continue to recognise and celebrate incremental improvements.</w:t>
      </w:r>
    </w:p>
    <w:p w14:paraId="78B6B8AC" w14:textId="77777777" w:rsidR="0057648C" w:rsidRPr="00027058" w:rsidRDefault="0057648C" w:rsidP="0057648C">
      <w:pPr>
        <w:rPr>
          <w:rFonts w:ascii="Arial" w:hAnsi="Arial" w:cs="Arial"/>
          <w:sz w:val="20"/>
          <w:szCs w:val="20"/>
        </w:rPr>
      </w:pPr>
      <w:r w:rsidRPr="00027058">
        <w:rPr>
          <w:rFonts w:ascii="Arial" w:hAnsi="Arial" w:cs="Arial"/>
          <w:sz w:val="20"/>
          <w:szCs w:val="20"/>
        </w:rPr>
        <w:t>The stages are not intended to be strictly linear. The school will use professional judgement and may move between stages, repeat stages or escalate or de-escalate support according to the individual circumstances and needs of the pupil and family.</w:t>
      </w:r>
    </w:p>
    <w:p w14:paraId="14D7A249" w14:textId="77777777" w:rsidR="0057648C" w:rsidRPr="00027058" w:rsidRDefault="0057648C" w:rsidP="0057648C">
      <w:pPr>
        <w:pStyle w:val="PolicySubheading"/>
        <w:rPr>
          <w:color w:val="auto"/>
          <w:sz w:val="20"/>
          <w:szCs w:val="20"/>
        </w:rPr>
      </w:pPr>
      <w:r w:rsidRPr="00027058">
        <w:rPr>
          <w:b w:val="0"/>
          <w:color w:val="auto"/>
          <w:sz w:val="20"/>
          <w:szCs w:val="20"/>
        </w:rPr>
        <w:t>Stage 0 – Universal</w:t>
      </w:r>
    </w:p>
    <w:p w14:paraId="2F79917A" w14:textId="77777777" w:rsidR="0057648C" w:rsidRPr="00027058" w:rsidRDefault="0057648C" w:rsidP="0057648C">
      <w:pPr>
        <w:rPr>
          <w:rFonts w:ascii="Arial" w:hAnsi="Arial" w:cs="Arial"/>
          <w:sz w:val="20"/>
          <w:szCs w:val="20"/>
        </w:rPr>
      </w:pPr>
      <w:r w:rsidRPr="00027058">
        <w:rPr>
          <w:rFonts w:ascii="Arial" w:hAnsi="Arial" w:cs="Arial"/>
          <w:sz w:val="20"/>
          <w:szCs w:val="20"/>
        </w:rPr>
        <w:t>Create a culture where every child attends, belongs and achieves. Attendance is everyone's responsibility. High expectations, strong relationships and positive routines underpin good attendance.</w:t>
      </w:r>
    </w:p>
    <w:p w14:paraId="65CECFAF"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Promote excellent attendance through daily classroom practice.</w:t>
      </w:r>
    </w:p>
    <w:p w14:paraId="4A0248A9"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Celebrate good and improving attendance.</w:t>
      </w:r>
    </w:p>
    <w:p w14:paraId="54AA5E4D"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All staff build positive relationships with pupils and families.</w:t>
      </w:r>
    </w:p>
    <w:p w14:paraId="26F080D2"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Use Attend Software to monitor attendance and identify emerging patterns.</w:t>
      </w:r>
    </w:p>
    <w:p w14:paraId="738AD1C0" w14:textId="77777777" w:rsidR="0057648C" w:rsidRPr="00027058" w:rsidRDefault="0057648C" w:rsidP="0057648C">
      <w:pPr>
        <w:pStyle w:val="PolicySubheading"/>
        <w:rPr>
          <w:color w:val="auto"/>
          <w:sz w:val="20"/>
          <w:szCs w:val="20"/>
        </w:rPr>
      </w:pPr>
      <w:r w:rsidRPr="00027058">
        <w:rPr>
          <w:b w:val="0"/>
          <w:color w:val="auto"/>
          <w:sz w:val="20"/>
          <w:szCs w:val="20"/>
        </w:rPr>
        <w:t>Stage 1 – Notice</w:t>
      </w:r>
    </w:p>
    <w:p w14:paraId="2F9DAE4F" w14:textId="77777777" w:rsidR="0057648C" w:rsidRPr="00027058" w:rsidRDefault="0057648C" w:rsidP="0057648C">
      <w:pPr>
        <w:rPr>
          <w:rFonts w:ascii="Arial" w:hAnsi="Arial" w:cs="Arial"/>
          <w:sz w:val="20"/>
          <w:szCs w:val="20"/>
        </w:rPr>
      </w:pPr>
      <w:r w:rsidRPr="00027058">
        <w:rPr>
          <w:rFonts w:ascii="Arial" w:hAnsi="Arial" w:cs="Arial"/>
          <w:sz w:val="20"/>
          <w:szCs w:val="20"/>
        </w:rPr>
        <w:t>Notice changes early. Trusted adults identify changes in attendance or punctuality before patterns become established.</w:t>
      </w:r>
    </w:p>
    <w:p w14:paraId="4F34D468"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Tutor makes first contact with home.</w:t>
      </w:r>
    </w:p>
    <w:p w14:paraId="38C56D1A"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Trusted adult checks in with the pupil.</w:t>
      </w:r>
    </w:p>
    <w:p w14:paraId="08F757B0"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Hold a positive conversation with the family.</w:t>
      </w:r>
    </w:p>
    <w:p w14:paraId="13EBBB3B"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Monitor attendance through Attend Software.</w:t>
      </w:r>
    </w:p>
    <w:p w14:paraId="557A7410"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Continue to celebrate improvements.</w:t>
      </w:r>
    </w:p>
    <w:p w14:paraId="55C37B67" w14:textId="77777777" w:rsidR="0057648C" w:rsidRPr="00027058" w:rsidRDefault="0057648C" w:rsidP="0057648C">
      <w:pPr>
        <w:pStyle w:val="PolicySubheading"/>
        <w:rPr>
          <w:color w:val="auto"/>
          <w:sz w:val="20"/>
          <w:szCs w:val="20"/>
        </w:rPr>
      </w:pPr>
      <w:r w:rsidRPr="00027058">
        <w:rPr>
          <w:b w:val="0"/>
          <w:color w:val="auto"/>
          <w:sz w:val="20"/>
          <w:szCs w:val="20"/>
        </w:rPr>
        <w:t>Stage 2 – Understand</w:t>
      </w:r>
    </w:p>
    <w:p w14:paraId="47620658" w14:textId="77777777" w:rsidR="0057648C" w:rsidRPr="00027058" w:rsidRDefault="0057648C" w:rsidP="0057648C">
      <w:pPr>
        <w:rPr>
          <w:rFonts w:ascii="Arial" w:hAnsi="Arial" w:cs="Arial"/>
          <w:sz w:val="20"/>
          <w:szCs w:val="20"/>
        </w:rPr>
      </w:pPr>
      <w:r w:rsidRPr="00027058">
        <w:rPr>
          <w:rFonts w:ascii="Arial" w:hAnsi="Arial" w:cs="Arial"/>
          <w:sz w:val="20"/>
          <w:szCs w:val="20"/>
        </w:rPr>
        <w:t>Listen and understand barriers. Work with families to identify what is affecting attendance and agree practical support.</w:t>
      </w:r>
    </w:p>
    <w:p w14:paraId="169A3557"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Meeting led by the Tutor, with the trusted adult where appropriate.</w:t>
      </w:r>
    </w:p>
    <w:p w14:paraId="34FCF624"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Family conversation focused on identifying barriers to attendance.</w:t>
      </w:r>
    </w:p>
    <w:p w14:paraId="677B8B02"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Agree short-term attendance goals.</w:t>
      </w:r>
    </w:p>
    <w:p w14:paraId="0990B3F5"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Record agreed actions using Attend Software.</w:t>
      </w:r>
    </w:p>
    <w:p w14:paraId="0F546485"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lastRenderedPageBreak/>
        <w:t>• Continue to celebrate improvements.</w:t>
      </w:r>
    </w:p>
    <w:p w14:paraId="33A103BB" w14:textId="77777777" w:rsidR="0057648C" w:rsidRPr="00027058" w:rsidRDefault="0057648C" w:rsidP="0057648C">
      <w:pPr>
        <w:pStyle w:val="PolicySubheading"/>
        <w:rPr>
          <w:color w:val="auto"/>
          <w:sz w:val="20"/>
          <w:szCs w:val="20"/>
        </w:rPr>
      </w:pPr>
      <w:r w:rsidRPr="00027058">
        <w:rPr>
          <w:b w:val="0"/>
          <w:color w:val="auto"/>
          <w:sz w:val="20"/>
          <w:szCs w:val="20"/>
        </w:rPr>
        <w:t>Stage 3 – Support</w:t>
      </w:r>
    </w:p>
    <w:p w14:paraId="4318E65D" w14:textId="77777777" w:rsidR="0057648C" w:rsidRPr="00027058" w:rsidRDefault="0057648C" w:rsidP="0057648C">
      <w:pPr>
        <w:rPr>
          <w:rFonts w:ascii="Arial" w:hAnsi="Arial" w:cs="Arial"/>
          <w:sz w:val="20"/>
          <w:szCs w:val="20"/>
        </w:rPr>
      </w:pPr>
      <w:r w:rsidRPr="00027058">
        <w:rPr>
          <w:rFonts w:ascii="Arial" w:hAnsi="Arial" w:cs="Arial"/>
          <w:sz w:val="20"/>
          <w:szCs w:val="20"/>
        </w:rPr>
        <w:t>Provide targeted support through a graduated response. Involve the right professionals at the right time.</w:t>
      </w:r>
    </w:p>
    <w:p w14:paraId="2D4A57ED"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Family Engagement Worker coordinates support.</w:t>
      </w:r>
    </w:p>
    <w:p w14:paraId="181BE648"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Develop an individual attendance support plan.</w:t>
      </w:r>
    </w:p>
    <w:p w14:paraId="015E2111"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Consider barriers to engagement and the pupil's wider SEN and contextual safeguarding profile.</w:t>
      </w:r>
    </w:p>
    <w:p w14:paraId="1327328A"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Hold multi-agency discussions where appropriate.</w:t>
      </w:r>
    </w:p>
    <w:p w14:paraId="61CA95CC"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Regular review meetings with the family.</w:t>
      </w:r>
    </w:p>
    <w:p w14:paraId="33E1AB42"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Record agreed actions using Attend Software.</w:t>
      </w:r>
    </w:p>
    <w:p w14:paraId="7373D399"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Continue celebrating incremental improvements.</w:t>
      </w:r>
    </w:p>
    <w:p w14:paraId="3D897F81" w14:textId="77777777" w:rsidR="0057648C" w:rsidRPr="00027058" w:rsidRDefault="0057648C" w:rsidP="0057648C">
      <w:pPr>
        <w:pStyle w:val="PolicySubheading"/>
        <w:rPr>
          <w:color w:val="auto"/>
          <w:sz w:val="20"/>
          <w:szCs w:val="20"/>
        </w:rPr>
      </w:pPr>
      <w:r w:rsidRPr="00027058">
        <w:rPr>
          <w:b w:val="0"/>
          <w:color w:val="auto"/>
          <w:sz w:val="20"/>
          <w:szCs w:val="20"/>
        </w:rPr>
        <w:t>Stage 4 – Strengthen Support</w:t>
      </w:r>
    </w:p>
    <w:p w14:paraId="5EED597E" w14:textId="77777777" w:rsidR="0057648C" w:rsidRPr="00027058" w:rsidRDefault="0057648C" w:rsidP="0057648C">
      <w:pPr>
        <w:rPr>
          <w:rFonts w:ascii="Arial" w:hAnsi="Arial" w:cs="Arial"/>
          <w:sz w:val="20"/>
          <w:szCs w:val="20"/>
        </w:rPr>
      </w:pPr>
      <w:r w:rsidRPr="00027058">
        <w:rPr>
          <w:rFonts w:ascii="Arial" w:hAnsi="Arial" w:cs="Arial"/>
          <w:sz w:val="20"/>
          <w:szCs w:val="20"/>
        </w:rPr>
        <w:t>Review impact and adapt support. If attendance is not improving, strengthen interventions while maintaining positive relationships.</w:t>
      </w:r>
    </w:p>
    <w:p w14:paraId="528F2A9D"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Review and adapt the attendance support plan.</w:t>
      </w:r>
    </w:p>
    <w:p w14:paraId="59629BD4"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Consider issuing a Notice to Improve.</w:t>
      </w:r>
    </w:p>
    <w:p w14:paraId="37010934"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Increase family engagement.</w:t>
      </w:r>
    </w:p>
    <w:p w14:paraId="3DCAED07" w14:textId="0FC48547" w:rsidR="0057648C" w:rsidRPr="00027058" w:rsidRDefault="0057648C" w:rsidP="0400AA60">
      <w:pPr>
        <w:pStyle w:val="ListParagraph"/>
        <w:rPr>
          <w:rFonts w:ascii="Arial" w:hAnsi="Arial" w:cs="Arial"/>
          <w:sz w:val="20"/>
          <w:szCs w:val="20"/>
        </w:rPr>
      </w:pPr>
      <w:r w:rsidRPr="0400AA60">
        <w:rPr>
          <w:rFonts w:ascii="Arial" w:hAnsi="Arial" w:cs="Arial"/>
          <w:sz w:val="20"/>
          <w:szCs w:val="20"/>
        </w:rPr>
        <w:t xml:space="preserve">• Consider </w:t>
      </w:r>
      <w:r w:rsidR="5E642532" w:rsidRPr="0400AA60">
        <w:rPr>
          <w:rFonts w:ascii="Arial" w:hAnsi="Arial" w:cs="Arial"/>
          <w:sz w:val="20"/>
          <w:szCs w:val="20"/>
        </w:rPr>
        <w:t>Family</w:t>
      </w:r>
      <w:r w:rsidRPr="0400AA60">
        <w:rPr>
          <w:rFonts w:ascii="Arial" w:hAnsi="Arial" w:cs="Arial"/>
          <w:sz w:val="20"/>
          <w:szCs w:val="20"/>
        </w:rPr>
        <w:t xml:space="preserve"> Help or involvement from external agencies.</w:t>
      </w:r>
    </w:p>
    <w:p w14:paraId="2CF3F6EB"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Record agreed actions using Attend Software.</w:t>
      </w:r>
    </w:p>
    <w:p w14:paraId="265452E4"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Continue celebrating incremental improvements.</w:t>
      </w:r>
    </w:p>
    <w:p w14:paraId="0BFCAD2D" w14:textId="77777777" w:rsidR="0057648C" w:rsidRPr="00027058" w:rsidRDefault="0057648C" w:rsidP="0057648C">
      <w:pPr>
        <w:pStyle w:val="PolicySubheading"/>
        <w:rPr>
          <w:color w:val="auto"/>
          <w:sz w:val="20"/>
          <w:szCs w:val="20"/>
        </w:rPr>
      </w:pPr>
      <w:r w:rsidRPr="00027058">
        <w:rPr>
          <w:b w:val="0"/>
          <w:color w:val="auto"/>
          <w:sz w:val="20"/>
          <w:szCs w:val="20"/>
        </w:rPr>
        <w:t>Stage 5 – Partnership</w:t>
      </w:r>
    </w:p>
    <w:p w14:paraId="778C6199" w14:textId="77777777" w:rsidR="0057648C" w:rsidRPr="00027058" w:rsidRDefault="0057648C" w:rsidP="0057648C">
      <w:pPr>
        <w:rPr>
          <w:rFonts w:ascii="Arial" w:hAnsi="Arial" w:cs="Arial"/>
          <w:sz w:val="20"/>
          <w:szCs w:val="20"/>
        </w:rPr>
      </w:pPr>
      <w:r w:rsidRPr="00027058">
        <w:rPr>
          <w:rFonts w:ascii="Arial" w:hAnsi="Arial" w:cs="Arial"/>
          <w:sz w:val="20"/>
          <w:szCs w:val="20"/>
        </w:rPr>
        <w:t>Work collaboratively with wider services. Ensure families receive coordinated support through a multi-agency approach.</w:t>
      </w:r>
    </w:p>
    <w:p w14:paraId="5F892B02"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Hold a multi-agency planning meeting.</w:t>
      </w:r>
    </w:p>
    <w:p w14:paraId="2C43D274"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Consider a Fixed Penalty Notice where appropriate and in line with statutory guidance.</w:t>
      </w:r>
    </w:p>
    <w:p w14:paraId="40ED871B"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Family Engagement Worker coordinates support across services.</w:t>
      </w:r>
    </w:p>
    <w:p w14:paraId="7364DDEA" w14:textId="6EE13059" w:rsidR="0057648C" w:rsidRPr="00027058" w:rsidRDefault="0057648C" w:rsidP="0057648C">
      <w:pPr>
        <w:pStyle w:val="ListParagraph"/>
        <w:rPr>
          <w:rFonts w:ascii="Arial" w:hAnsi="Arial" w:cs="Arial"/>
          <w:sz w:val="20"/>
          <w:szCs w:val="20"/>
        </w:rPr>
      </w:pPr>
      <w:r w:rsidRPr="0400AA60">
        <w:rPr>
          <w:rFonts w:ascii="Arial" w:hAnsi="Arial" w:cs="Arial"/>
          <w:sz w:val="20"/>
          <w:szCs w:val="20"/>
        </w:rPr>
        <w:t xml:space="preserve">• Involve </w:t>
      </w:r>
      <w:r w:rsidR="3EB979FA" w:rsidRPr="0400AA60">
        <w:rPr>
          <w:rFonts w:ascii="Arial" w:hAnsi="Arial" w:cs="Arial"/>
          <w:sz w:val="20"/>
          <w:szCs w:val="20"/>
        </w:rPr>
        <w:t>Family</w:t>
      </w:r>
      <w:r w:rsidRPr="0400AA60">
        <w:rPr>
          <w:rFonts w:ascii="Arial" w:hAnsi="Arial" w:cs="Arial"/>
          <w:sz w:val="20"/>
          <w:szCs w:val="20"/>
        </w:rPr>
        <w:t xml:space="preserve"> Help, SEND, Health or Social Care as appropriate.</w:t>
      </w:r>
    </w:p>
    <w:p w14:paraId="7FA2424E"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Review any Bespoke Education Provision / personalised provision.</w:t>
      </w:r>
    </w:p>
    <w:p w14:paraId="0ED6A48C"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Record agreed actions using Attend Software.</w:t>
      </w:r>
    </w:p>
    <w:p w14:paraId="5B734C39"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Continue celebrating incremental improvements.</w:t>
      </w:r>
    </w:p>
    <w:p w14:paraId="71401DD7" w14:textId="77777777" w:rsidR="0057648C" w:rsidRPr="00027058" w:rsidRDefault="0057648C" w:rsidP="0057648C">
      <w:pPr>
        <w:pStyle w:val="PolicySubheading"/>
        <w:rPr>
          <w:color w:val="auto"/>
          <w:sz w:val="20"/>
          <w:szCs w:val="20"/>
        </w:rPr>
      </w:pPr>
      <w:r w:rsidRPr="00027058">
        <w:rPr>
          <w:b w:val="0"/>
          <w:color w:val="auto"/>
          <w:sz w:val="20"/>
          <w:szCs w:val="20"/>
        </w:rPr>
        <w:t>Stage 6 – Statutory Intervention</w:t>
      </w:r>
    </w:p>
    <w:p w14:paraId="43C5B9F7" w14:textId="77777777" w:rsidR="0057648C" w:rsidRPr="00027058" w:rsidRDefault="0057648C" w:rsidP="0057648C">
      <w:pPr>
        <w:rPr>
          <w:rFonts w:ascii="Arial" w:hAnsi="Arial" w:cs="Arial"/>
          <w:sz w:val="20"/>
          <w:szCs w:val="20"/>
        </w:rPr>
      </w:pPr>
      <w:r w:rsidRPr="00027058">
        <w:rPr>
          <w:rFonts w:ascii="Arial" w:hAnsi="Arial" w:cs="Arial"/>
          <w:sz w:val="20"/>
          <w:szCs w:val="20"/>
        </w:rPr>
        <w:t>Where support has been exhausted and attendance remains a concern, statutory processes may be considered in line with DfE guidance.</w:t>
      </w:r>
    </w:p>
    <w:p w14:paraId="137C121F"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Refer to the Local Authority Attendance Team where appropriate.</w:t>
      </w:r>
    </w:p>
    <w:p w14:paraId="19CFFD7D"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Implement statutory intervention in line with legal guidance.</w:t>
      </w:r>
    </w:p>
    <w:p w14:paraId="5B3C7029"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Continue to provide support alongside enforcement to secure the child's right to education.</w:t>
      </w:r>
    </w:p>
    <w:p w14:paraId="38A7C73C"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Record agreed actions using Attend Software.</w:t>
      </w:r>
    </w:p>
    <w:p w14:paraId="179329AF" w14:textId="77777777" w:rsidR="0057648C" w:rsidRPr="00027058" w:rsidRDefault="0057648C" w:rsidP="0057648C">
      <w:pPr>
        <w:pStyle w:val="ListParagraph"/>
        <w:rPr>
          <w:rFonts w:ascii="Arial" w:hAnsi="Arial" w:cs="Arial"/>
          <w:sz w:val="20"/>
          <w:szCs w:val="20"/>
        </w:rPr>
      </w:pPr>
      <w:r w:rsidRPr="00027058">
        <w:rPr>
          <w:rFonts w:ascii="Arial" w:hAnsi="Arial" w:cs="Arial"/>
          <w:sz w:val="20"/>
          <w:szCs w:val="20"/>
        </w:rPr>
        <w:t>• Continue celebrating incremental improvements.</w:t>
      </w:r>
    </w:p>
    <w:p w14:paraId="03B2CCBC" w14:textId="77777777" w:rsidR="0057648C" w:rsidRPr="00027058" w:rsidRDefault="0057648C" w:rsidP="0057648C">
      <w:pPr>
        <w:pStyle w:val="NoSpacing"/>
        <w:rPr>
          <w:rFonts w:ascii="Arial" w:hAnsi="Arial" w:cs="Arial"/>
          <w:b/>
          <w:bCs/>
          <w:sz w:val="20"/>
          <w:szCs w:val="20"/>
        </w:rPr>
      </w:pPr>
    </w:p>
    <w:p w14:paraId="7D64F793" w14:textId="77777777" w:rsidR="0057648C" w:rsidRPr="00027058" w:rsidRDefault="0057648C" w:rsidP="0057648C">
      <w:pPr>
        <w:pStyle w:val="NoSpacing"/>
        <w:rPr>
          <w:rStyle w:val="Emphasis"/>
          <w:rFonts w:ascii="Arial" w:hAnsi="Arial" w:cs="Arial"/>
          <w:b/>
          <w:bCs/>
          <w:i w:val="0"/>
          <w:iCs w:val="0"/>
          <w:sz w:val="20"/>
          <w:szCs w:val="20"/>
          <w:u w:val="single"/>
        </w:rPr>
      </w:pPr>
      <w:r w:rsidRPr="00027058">
        <w:rPr>
          <w:rFonts w:ascii="Arial" w:hAnsi="Arial" w:cs="Arial"/>
          <w:b/>
          <w:bCs/>
          <w:sz w:val="20"/>
          <w:szCs w:val="20"/>
        </w:rPr>
        <w:t>The Local Authority</w:t>
      </w:r>
    </w:p>
    <w:p w14:paraId="257AB3D9" w14:textId="77777777" w:rsidR="0057648C" w:rsidRPr="00027058" w:rsidRDefault="0057648C" w:rsidP="0057648C">
      <w:pPr>
        <w:pStyle w:val="NoSpacing"/>
        <w:rPr>
          <w:rStyle w:val="Emphasis"/>
          <w:rFonts w:ascii="Arial" w:hAnsi="Arial" w:cs="Arial"/>
          <w:i w:val="0"/>
          <w:iCs w:val="0"/>
          <w:sz w:val="20"/>
          <w:szCs w:val="20"/>
        </w:rPr>
      </w:pPr>
    </w:p>
    <w:p w14:paraId="6F523F9B"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The Southampton School Attendance Service fulfils the statutory duty of the Local Authority in enforcing regular school attendance. In doing so it enables schools and parents to meet their respective responsibilities.</w:t>
      </w:r>
    </w:p>
    <w:p w14:paraId="415F0ADB" w14:textId="77777777" w:rsidR="0057648C" w:rsidRPr="00027058" w:rsidRDefault="0057648C" w:rsidP="0057648C">
      <w:pPr>
        <w:pStyle w:val="NoSpacing"/>
        <w:jc w:val="both"/>
        <w:rPr>
          <w:rStyle w:val="Emphasis"/>
          <w:rFonts w:ascii="Arial" w:hAnsi="Arial" w:cs="Arial"/>
          <w:i w:val="0"/>
          <w:iCs w:val="0"/>
          <w:sz w:val="20"/>
          <w:szCs w:val="20"/>
        </w:rPr>
      </w:pPr>
    </w:p>
    <w:p w14:paraId="76303C9C"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Compass School has a link Education Support Team who will work in close partnership with the school. The Education Support Team will regularly audit the attendance of your child and work in partnership with you and Compass School to improve it.</w:t>
      </w:r>
    </w:p>
    <w:p w14:paraId="339230B2" w14:textId="77777777" w:rsidR="0057648C" w:rsidRPr="00027058" w:rsidRDefault="0057648C" w:rsidP="0057648C">
      <w:pPr>
        <w:pStyle w:val="NoSpacing"/>
        <w:jc w:val="both"/>
        <w:rPr>
          <w:rStyle w:val="Emphasis"/>
          <w:rFonts w:ascii="Arial" w:hAnsi="Arial" w:cs="Arial"/>
          <w:i w:val="0"/>
          <w:iCs w:val="0"/>
          <w:sz w:val="20"/>
          <w:szCs w:val="20"/>
        </w:rPr>
      </w:pPr>
    </w:p>
    <w:p w14:paraId="0A62F89B"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This work includes:</w:t>
      </w:r>
    </w:p>
    <w:p w14:paraId="11E800EB" w14:textId="77777777" w:rsidR="0057648C" w:rsidRPr="00027058" w:rsidRDefault="0057648C" w:rsidP="0057648C">
      <w:pPr>
        <w:pStyle w:val="NoSpacing"/>
        <w:jc w:val="both"/>
        <w:rPr>
          <w:rStyle w:val="Emphasis"/>
          <w:rFonts w:ascii="Arial" w:hAnsi="Arial" w:cs="Arial"/>
          <w:i w:val="0"/>
          <w:iCs w:val="0"/>
          <w:sz w:val="20"/>
          <w:szCs w:val="20"/>
        </w:rPr>
      </w:pPr>
    </w:p>
    <w:p w14:paraId="0C77EA1A" w14:textId="77777777" w:rsidR="0057648C" w:rsidRPr="00027058" w:rsidRDefault="0057648C" w:rsidP="0057648C">
      <w:pPr>
        <w:pStyle w:val="NoSpacing"/>
        <w:numPr>
          <w:ilvl w:val="0"/>
          <w:numId w:val="30"/>
        </w:numPr>
        <w:jc w:val="both"/>
        <w:rPr>
          <w:rStyle w:val="Emphasis"/>
          <w:rFonts w:ascii="Arial" w:hAnsi="Arial" w:cs="Arial"/>
          <w:i w:val="0"/>
          <w:iCs w:val="0"/>
          <w:sz w:val="20"/>
          <w:szCs w:val="20"/>
        </w:rPr>
      </w:pPr>
      <w:r w:rsidRPr="00027058">
        <w:rPr>
          <w:rFonts w:ascii="Arial" w:hAnsi="Arial" w:cs="Arial"/>
          <w:sz w:val="20"/>
          <w:szCs w:val="20"/>
        </w:rPr>
        <w:t>Individual casework with pupils who are experiencing attendance difficulties, including reviews and information updates on actions taken;</w:t>
      </w:r>
    </w:p>
    <w:p w14:paraId="6F5C99CB" w14:textId="77777777" w:rsidR="0057648C" w:rsidRPr="00027058" w:rsidRDefault="0057648C" w:rsidP="0057648C">
      <w:pPr>
        <w:pStyle w:val="NoSpacing"/>
        <w:numPr>
          <w:ilvl w:val="0"/>
          <w:numId w:val="30"/>
        </w:numPr>
        <w:jc w:val="both"/>
        <w:rPr>
          <w:rStyle w:val="Emphasis"/>
          <w:rFonts w:ascii="Arial" w:hAnsi="Arial" w:cs="Arial"/>
          <w:i w:val="0"/>
          <w:iCs w:val="0"/>
          <w:sz w:val="20"/>
          <w:szCs w:val="20"/>
        </w:rPr>
      </w:pPr>
      <w:r w:rsidRPr="00027058">
        <w:rPr>
          <w:rFonts w:ascii="Arial" w:hAnsi="Arial" w:cs="Arial"/>
          <w:sz w:val="20"/>
          <w:szCs w:val="20"/>
        </w:rPr>
        <w:t>Development of individual action plans between the school and the Southampton School Attendance Service, to address attendance issues;</w:t>
      </w:r>
    </w:p>
    <w:p w14:paraId="4E850358" w14:textId="77777777" w:rsidR="0057648C" w:rsidRPr="00027058" w:rsidRDefault="0057648C" w:rsidP="0057648C">
      <w:pPr>
        <w:pStyle w:val="NoSpacing"/>
        <w:numPr>
          <w:ilvl w:val="0"/>
          <w:numId w:val="30"/>
        </w:numPr>
        <w:jc w:val="both"/>
        <w:rPr>
          <w:rStyle w:val="Emphasis"/>
          <w:rFonts w:ascii="Arial" w:hAnsi="Arial" w:cs="Arial"/>
          <w:i w:val="0"/>
          <w:iCs w:val="0"/>
          <w:sz w:val="20"/>
          <w:szCs w:val="20"/>
        </w:rPr>
      </w:pPr>
      <w:r w:rsidRPr="00027058">
        <w:rPr>
          <w:rFonts w:ascii="Arial" w:hAnsi="Arial" w:cs="Arial"/>
          <w:sz w:val="20"/>
          <w:szCs w:val="20"/>
        </w:rPr>
        <w:t>Identification of areas of concern and of good practice in relation to attendance matters;</w:t>
      </w:r>
    </w:p>
    <w:p w14:paraId="5FDE37E2" w14:textId="77777777" w:rsidR="0057648C" w:rsidRPr="00027058" w:rsidRDefault="0057648C" w:rsidP="0057648C">
      <w:pPr>
        <w:pStyle w:val="NoSpacing"/>
        <w:numPr>
          <w:ilvl w:val="0"/>
          <w:numId w:val="30"/>
        </w:numPr>
        <w:jc w:val="both"/>
        <w:rPr>
          <w:rStyle w:val="Emphasis"/>
          <w:rFonts w:ascii="Arial" w:hAnsi="Arial" w:cs="Arial"/>
          <w:i w:val="0"/>
          <w:iCs w:val="0"/>
          <w:sz w:val="20"/>
          <w:szCs w:val="20"/>
        </w:rPr>
      </w:pPr>
      <w:r w:rsidRPr="00027058">
        <w:rPr>
          <w:rFonts w:ascii="Arial" w:hAnsi="Arial" w:cs="Arial"/>
          <w:sz w:val="20"/>
          <w:szCs w:val="20"/>
        </w:rPr>
        <w:t>Interventions to address systemic attendance issues and help to develop a whole school approach.</w:t>
      </w:r>
    </w:p>
    <w:p w14:paraId="6B12CF09" w14:textId="77777777" w:rsidR="0057648C" w:rsidRPr="00027058" w:rsidRDefault="0057648C" w:rsidP="0057648C">
      <w:pPr>
        <w:pStyle w:val="NoSpacing"/>
        <w:jc w:val="both"/>
        <w:rPr>
          <w:rStyle w:val="Emphasis"/>
          <w:rFonts w:ascii="Arial" w:hAnsi="Arial" w:cs="Arial"/>
          <w:i w:val="0"/>
          <w:iCs w:val="0"/>
          <w:sz w:val="20"/>
          <w:szCs w:val="20"/>
        </w:rPr>
      </w:pPr>
    </w:p>
    <w:p w14:paraId="4B9D88BA"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 xml:space="preserve">Once a referral has been agreed this will form part of the statutory role, and the Education Support Team will undertake casework with pupils and their parents to support a return to </w:t>
      </w:r>
      <w:proofErr w:type="gramStart"/>
      <w:r w:rsidRPr="00027058">
        <w:rPr>
          <w:rFonts w:ascii="Arial" w:hAnsi="Arial" w:cs="Arial"/>
          <w:sz w:val="20"/>
          <w:szCs w:val="20"/>
        </w:rPr>
        <w:t>full time</w:t>
      </w:r>
      <w:proofErr w:type="gramEnd"/>
      <w:r w:rsidRPr="00027058">
        <w:rPr>
          <w:rFonts w:ascii="Arial" w:hAnsi="Arial" w:cs="Arial"/>
          <w:sz w:val="20"/>
          <w:szCs w:val="20"/>
        </w:rPr>
        <w:t xml:space="preserve"> education, </w:t>
      </w:r>
      <w:proofErr w:type="gramStart"/>
      <w:r w:rsidRPr="00027058">
        <w:rPr>
          <w:rFonts w:ascii="Arial" w:hAnsi="Arial" w:cs="Arial"/>
          <w:sz w:val="20"/>
          <w:szCs w:val="20"/>
        </w:rPr>
        <w:t>or,</w:t>
      </w:r>
      <w:proofErr w:type="gramEnd"/>
      <w:r w:rsidRPr="00027058">
        <w:rPr>
          <w:rFonts w:ascii="Arial" w:hAnsi="Arial" w:cs="Arial"/>
          <w:sz w:val="20"/>
          <w:szCs w:val="20"/>
        </w:rPr>
        <w:t xml:space="preserve"> will follow through with enforcement if deemed appropriate.</w:t>
      </w:r>
    </w:p>
    <w:p w14:paraId="7593162B" w14:textId="77777777" w:rsidR="0057648C" w:rsidRPr="00027058" w:rsidRDefault="0057648C" w:rsidP="0057648C">
      <w:pPr>
        <w:pStyle w:val="NoSpacing"/>
        <w:jc w:val="both"/>
        <w:rPr>
          <w:rStyle w:val="Emphasis"/>
          <w:rFonts w:ascii="Arial" w:hAnsi="Arial" w:cs="Arial"/>
          <w:i w:val="0"/>
          <w:iCs w:val="0"/>
          <w:sz w:val="20"/>
          <w:szCs w:val="20"/>
        </w:rPr>
      </w:pPr>
    </w:p>
    <w:p w14:paraId="26C65E38"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Some key elements of individual case work include:</w:t>
      </w:r>
    </w:p>
    <w:p w14:paraId="231941B8" w14:textId="77777777" w:rsidR="0057648C" w:rsidRPr="00027058" w:rsidRDefault="0057648C" w:rsidP="0057648C">
      <w:pPr>
        <w:pStyle w:val="NoSpacing"/>
        <w:jc w:val="both"/>
        <w:rPr>
          <w:rStyle w:val="Emphasis"/>
          <w:rFonts w:ascii="Arial" w:hAnsi="Arial" w:cs="Arial"/>
          <w:i w:val="0"/>
          <w:iCs w:val="0"/>
          <w:sz w:val="20"/>
          <w:szCs w:val="20"/>
        </w:rPr>
      </w:pPr>
    </w:p>
    <w:p w14:paraId="1AFAEC3D" w14:textId="77777777" w:rsidR="0057648C" w:rsidRPr="00027058" w:rsidRDefault="0057648C" w:rsidP="0057648C">
      <w:pPr>
        <w:pStyle w:val="NoSpacing"/>
        <w:numPr>
          <w:ilvl w:val="0"/>
          <w:numId w:val="29"/>
        </w:numPr>
        <w:jc w:val="both"/>
        <w:rPr>
          <w:rStyle w:val="Emphasis"/>
          <w:rFonts w:ascii="Arial" w:hAnsi="Arial" w:cs="Arial"/>
          <w:i w:val="0"/>
          <w:iCs w:val="0"/>
          <w:sz w:val="20"/>
          <w:szCs w:val="20"/>
        </w:rPr>
      </w:pPr>
      <w:r w:rsidRPr="00027058">
        <w:rPr>
          <w:rFonts w:ascii="Arial" w:hAnsi="Arial" w:cs="Arial"/>
          <w:sz w:val="20"/>
          <w:szCs w:val="20"/>
        </w:rPr>
        <w:t>Conducting home visits to assess the situation and determine what action needs to be taken;</w:t>
      </w:r>
    </w:p>
    <w:p w14:paraId="2745A313" w14:textId="77777777" w:rsidR="0057648C" w:rsidRPr="00027058" w:rsidRDefault="0057648C" w:rsidP="0057648C">
      <w:pPr>
        <w:pStyle w:val="NoSpacing"/>
        <w:numPr>
          <w:ilvl w:val="0"/>
          <w:numId w:val="29"/>
        </w:numPr>
        <w:jc w:val="both"/>
        <w:rPr>
          <w:rStyle w:val="Emphasis"/>
          <w:rFonts w:ascii="Arial" w:hAnsi="Arial" w:cs="Arial"/>
          <w:i w:val="0"/>
          <w:iCs w:val="0"/>
          <w:sz w:val="20"/>
          <w:szCs w:val="20"/>
        </w:rPr>
      </w:pPr>
      <w:r w:rsidRPr="00027058">
        <w:rPr>
          <w:rFonts w:ascii="Arial" w:hAnsi="Arial" w:cs="Arial"/>
          <w:sz w:val="20"/>
          <w:szCs w:val="20"/>
        </w:rPr>
        <w:t xml:space="preserve">Arranging meetings between the school, parents and pupils, agencies and the Home School. </w:t>
      </w:r>
    </w:p>
    <w:p w14:paraId="358DCB3F" w14:textId="77777777" w:rsidR="0057648C" w:rsidRPr="00027058" w:rsidRDefault="0057648C" w:rsidP="0057648C">
      <w:pPr>
        <w:pStyle w:val="NoSpacing"/>
        <w:numPr>
          <w:ilvl w:val="0"/>
          <w:numId w:val="29"/>
        </w:numPr>
        <w:jc w:val="both"/>
        <w:rPr>
          <w:rStyle w:val="Emphasis"/>
          <w:rFonts w:ascii="Arial" w:hAnsi="Arial" w:cs="Arial"/>
          <w:i w:val="0"/>
          <w:iCs w:val="0"/>
          <w:sz w:val="20"/>
          <w:szCs w:val="20"/>
        </w:rPr>
      </w:pPr>
      <w:r w:rsidRPr="00027058">
        <w:rPr>
          <w:rFonts w:ascii="Arial" w:hAnsi="Arial" w:cs="Arial"/>
          <w:sz w:val="20"/>
          <w:szCs w:val="20"/>
        </w:rPr>
        <w:t xml:space="preserve">Enabling pupils and parents to access appropriate support from other services and agencies </w:t>
      </w:r>
      <w:proofErr w:type="gramStart"/>
      <w:r w:rsidRPr="00027058">
        <w:rPr>
          <w:rFonts w:ascii="Arial" w:hAnsi="Arial" w:cs="Arial"/>
          <w:sz w:val="20"/>
          <w:szCs w:val="20"/>
        </w:rPr>
        <w:t>through the use of</w:t>
      </w:r>
      <w:proofErr w:type="gramEnd"/>
      <w:r w:rsidRPr="00027058">
        <w:rPr>
          <w:rFonts w:ascii="Arial" w:hAnsi="Arial" w:cs="Arial"/>
          <w:sz w:val="20"/>
          <w:szCs w:val="20"/>
        </w:rPr>
        <w:t xml:space="preserve"> a Targeted Assessment.</w:t>
      </w:r>
    </w:p>
    <w:p w14:paraId="1BBB0455" w14:textId="77777777" w:rsidR="0057648C" w:rsidRPr="00027058" w:rsidRDefault="0057648C" w:rsidP="0057648C">
      <w:pPr>
        <w:pStyle w:val="NoSpacing"/>
        <w:jc w:val="both"/>
        <w:rPr>
          <w:rStyle w:val="Emphasis"/>
          <w:rFonts w:ascii="Arial" w:hAnsi="Arial" w:cs="Arial"/>
          <w:i w:val="0"/>
          <w:iCs w:val="0"/>
          <w:sz w:val="20"/>
          <w:szCs w:val="20"/>
        </w:rPr>
      </w:pPr>
    </w:p>
    <w:p w14:paraId="70A1FF8D"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The Southampton School Attendance Service has the delegated power, in consultation with SCC Legal Services, to take the legal proceedings against families who fail in their duty to ensure regular school attendance where it is deemed to be in the best interests of the child and the Local Authority.</w:t>
      </w:r>
    </w:p>
    <w:p w14:paraId="11D5B9CA" w14:textId="77777777" w:rsidR="0057648C" w:rsidRPr="00027058" w:rsidRDefault="0057648C" w:rsidP="0057648C">
      <w:pPr>
        <w:pStyle w:val="NoSpacing"/>
        <w:jc w:val="both"/>
        <w:rPr>
          <w:rStyle w:val="Emphasis"/>
          <w:rFonts w:ascii="Arial" w:hAnsi="Arial" w:cs="Arial"/>
          <w:i w:val="0"/>
          <w:iCs w:val="0"/>
          <w:sz w:val="20"/>
          <w:szCs w:val="20"/>
        </w:rPr>
      </w:pPr>
    </w:p>
    <w:p w14:paraId="4F452DB5" w14:textId="77777777" w:rsidR="0057648C" w:rsidRPr="00027058" w:rsidRDefault="0057648C" w:rsidP="0057648C">
      <w:pPr>
        <w:pStyle w:val="NoSpacing"/>
        <w:jc w:val="both"/>
        <w:rPr>
          <w:rStyle w:val="Emphasis"/>
          <w:rFonts w:ascii="Arial" w:hAnsi="Arial" w:cs="Arial"/>
          <w:b/>
          <w:bCs/>
          <w:i w:val="0"/>
          <w:iCs w:val="0"/>
          <w:sz w:val="20"/>
          <w:szCs w:val="20"/>
          <w:u w:val="single"/>
        </w:rPr>
      </w:pPr>
      <w:r w:rsidRPr="00027058">
        <w:rPr>
          <w:rFonts w:ascii="Arial" w:hAnsi="Arial" w:cs="Arial"/>
          <w:b/>
          <w:bCs/>
          <w:sz w:val="20"/>
          <w:szCs w:val="20"/>
        </w:rPr>
        <w:t>Educational Neglect</w:t>
      </w:r>
    </w:p>
    <w:p w14:paraId="2BF762DB" w14:textId="77777777" w:rsidR="0057648C" w:rsidRPr="00027058" w:rsidRDefault="0057648C" w:rsidP="0057648C">
      <w:pPr>
        <w:pStyle w:val="NoSpacing"/>
        <w:jc w:val="both"/>
        <w:rPr>
          <w:rStyle w:val="Emphasis"/>
          <w:rFonts w:ascii="Arial" w:hAnsi="Arial" w:cs="Arial"/>
          <w:i w:val="0"/>
          <w:iCs w:val="0"/>
          <w:sz w:val="20"/>
          <w:szCs w:val="20"/>
        </w:rPr>
      </w:pPr>
    </w:p>
    <w:p w14:paraId="4C9826D4" w14:textId="77777777" w:rsidR="0057648C" w:rsidRPr="00027058" w:rsidRDefault="0057648C" w:rsidP="0057648C">
      <w:pPr>
        <w:pStyle w:val="NoSpacing"/>
        <w:jc w:val="both"/>
        <w:rPr>
          <w:rStyle w:val="Emphasis"/>
          <w:rFonts w:ascii="Arial" w:hAnsi="Arial" w:cs="Arial"/>
          <w:i w:val="0"/>
          <w:iCs w:val="0"/>
          <w:sz w:val="20"/>
          <w:szCs w:val="20"/>
        </w:rPr>
      </w:pPr>
      <w:r w:rsidRPr="00027058">
        <w:rPr>
          <w:rFonts w:ascii="Arial" w:hAnsi="Arial" w:cs="Arial"/>
          <w:sz w:val="20"/>
          <w:szCs w:val="20"/>
        </w:rPr>
        <w:t>The Local Authority recognises that educational neglect exists and can be a factor within physical, emotional, sexual or criminal harm. It is a likely outcome of a range of contributing factors that could be attributable to parent(s)/carer(s), professionals or organisations. It could also be the continued persistent failure of a parent or young person, deemed old enough to determine their own actions, to manage their own travel to and from school and to attend school regularly.</w:t>
      </w:r>
    </w:p>
    <w:p w14:paraId="0416607F" w14:textId="77777777" w:rsidR="0057648C" w:rsidRPr="00027058" w:rsidRDefault="0057648C" w:rsidP="0057648C">
      <w:pPr>
        <w:pStyle w:val="NoSpacing"/>
        <w:jc w:val="both"/>
        <w:rPr>
          <w:rStyle w:val="Emphasis"/>
          <w:rFonts w:ascii="Arial" w:hAnsi="Arial" w:cs="Arial"/>
          <w:i w:val="0"/>
          <w:iCs w:val="0"/>
          <w:sz w:val="20"/>
          <w:szCs w:val="20"/>
        </w:rPr>
      </w:pPr>
    </w:p>
    <w:p w14:paraId="69809491" w14:textId="77777777" w:rsidR="0057648C" w:rsidRPr="00027058" w:rsidRDefault="0057648C" w:rsidP="0057648C">
      <w:pPr>
        <w:pStyle w:val="NoSpacing"/>
        <w:jc w:val="both"/>
        <w:rPr>
          <w:rFonts w:ascii="Arial" w:hAnsi="Arial" w:cs="Arial"/>
          <w:b/>
          <w:bCs/>
          <w:sz w:val="20"/>
          <w:szCs w:val="20"/>
          <w:lang w:eastAsia="en-GB"/>
        </w:rPr>
      </w:pPr>
      <w:r w:rsidRPr="00027058">
        <w:rPr>
          <w:rFonts w:ascii="Arial" w:hAnsi="Arial" w:cs="Arial"/>
          <w:b/>
          <w:bCs/>
          <w:sz w:val="20"/>
          <w:szCs w:val="20"/>
        </w:rPr>
        <w:t>8. Attendance monitoring</w:t>
      </w:r>
    </w:p>
    <w:p w14:paraId="04D073DE" w14:textId="77777777" w:rsidR="0057648C" w:rsidRPr="00027058" w:rsidRDefault="0057648C" w:rsidP="0057648C">
      <w:pPr>
        <w:spacing w:before="240"/>
        <w:jc w:val="both"/>
        <w:rPr>
          <w:rFonts w:ascii="Arial" w:hAnsi="Arial" w:cs="Arial"/>
          <w:sz w:val="20"/>
          <w:szCs w:val="20"/>
        </w:rPr>
      </w:pPr>
      <w:r w:rsidRPr="00027058">
        <w:rPr>
          <w:rFonts w:ascii="Arial" w:hAnsi="Arial" w:cs="Arial"/>
          <w:sz w:val="20"/>
          <w:szCs w:val="20"/>
        </w:rPr>
        <w:t>8.1 Monitoring attendance</w:t>
      </w:r>
    </w:p>
    <w:p w14:paraId="4BF9C26C" w14:textId="77777777" w:rsidR="0057648C" w:rsidRPr="00027058" w:rsidRDefault="0057648C" w:rsidP="0057648C">
      <w:pPr>
        <w:spacing w:before="120"/>
        <w:jc w:val="both"/>
        <w:rPr>
          <w:rFonts w:ascii="Arial" w:eastAsia="Times New Roman" w:hAnsi="Arial" w:cs="Arial"/>
          <w:sz w:val="20"/>
          <w:szCs w:val="20"/>
        </w:rPr>
      </w:pPr>
      <w:r w:rsidRPr="00027058">
        <w:rPr>
          <w:rFonts w:ascii="Arial" w:hAnsi="Arial" w:cs="Arial"/>
          <w:sz w:val="20"/>
          <w:szCs w:val="20"/>
        </w:rPr>
        <w:t>The school will monitor attendance and absence data (including punctuality) half-termly, termly and yearly across the school and at an individual pupil, year group and cohort level.</w:t>
      </w:r>
    </w:p>
    <w:p w14:paraId="47A47A9B" w14:textId="77777777" w:rsidR="0057648C" w:rsidRPr="00027058" w:rsidRDefault="0057648C" w:rsidP="0057648C">
      <w:pPr>
        <w:spacing w:after="240"/>
        <w:jc w:val="both"/>
        <w:rPr>
          <w:rFonts w:ascii="Arial" w:hAnsi="Arial" w:cs="Arial"/>
          <w:sz w:val="20"/>
          <w:szCs w:val="20"/>
        </w:rPr>
      </w:pPr>
      <w:r w:rsidRPr="00027058">
        <w:rPr>
          <w:rFonts w:ascii="Arial" w:hAnsi="Arial" w:cs="Arial"/>
          <w:sz w:val="20"/>
          <w:szCs w:val="20"/>
        </w:rPr>
        <w:t xml:space="preserve">Specific pupil information will be shared with the Department for Education (DfE) on request. </w:t>
      </w:r>
    </w:p>
    <w:p w14:paraId="0C007031"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The school has granted the Department for Education (DfE) access to its management information system so the data can be accessed regularly and securely</w:t>
      </w:r>
    </w:p>
    <w:p w14:paraId="07DCC027" w14:textId="77777777" w:rsidR="0057648C" w:rsidRPr="00027058" w:rsidRDefault="0057648C" w:rsidP="0057648C">
      <w:pPr>
        <w:spacing w:after="240"/>
        <w:jc w:val="both"/>
        <w:rPr>
          <w:rFonts w:ascii="Arial" w:hAnsi="Arial" w:cs="Arial"/>
          <w:sz w:val="20"/>
          <w:szCs w:val="20"/>
        </w:rPr>
      </w:pPr>
      <w:r w:rsidRPr="00027058">
        <w:rPr>
          <w:rFonts w:ascii="Arial" w:hAnsi="Arial" w:cs="Arial"/>
          <w:sz w:val="20"/>
          <w:szCs w:val="20"/>
        </w:rPr>
        <w:t xml:space="preserve">Data will be collected each term and published at national and Local Authority level through the Department for Education (DfE)'s school absence national statistics releases. The underlying school-level absence data is published alongside the national statistics. </w:t>
      </w:r>
    </w:p>
    <w:p w14:paraId="3AC43C0F" w14:textId="77777777" w:rsidR="0057648C" w:rsidRPr="00027058" w:rsidRDefault="0057648C" w:rsidP="0057648C">
      <w:pPr>
        <w:spacing w:after="240"/>
        <w:jc w:val="both"/>
        <w:rPr>
          <w:rFonts w:ascii="Arial" w:hAnsi="Arial" w:cs="Arial"/>
          <w:sz w:val="20"/>
          <w:szCs w:val="20"/>
        </w:rPr>
      </w:pPr>
      <w:r w:rsidRPr="00027058">
        <w:rPr>
          <w:rFonts w:ascii="Arial" w:hAnsi="Arial" w:cs="Arial"/>
          <w:sz w:val="20"/>
          <w:szCs w:val="20"/>
        </w:rPr>
        <w:t>The school will benchmark its attendance data at whole school, year group and cohort level against local, regional, and national levels to identify areas of focus for improvement, and share this with the Management Committee</w:t>
      </w:r>
    </w:p>
    <w:p w14:paraId="1540E584" w14:textId="77777777" w:rsidR="0057648C" w:rsidRPr="00027058" w:rsidRDefault="0057648C" w:rsidP="0057648C">
      <w:pPr>
        <w:jc w:val="both"/>
        <w:rPr>
          <w:rFonts w:ascii="Arial" w:hAnsi="Arial" w:cs="Arial"/>
          <w:b/>
          <w:bCs/>
          <w:sz w:val="20"/>
          <w:szCs w:val="20"/>
        </w:rPr>
      </w:pPr>
      <w:r w:rsidRPr="00027058">
        <w:rPr>
          <w:rFonts w:ascii="Arial" w:hAnsi="Arial" w:cs="Arial"/>
          <w:sz w:val="20"/>
          <w:szCs w:val="20"/>
        </w:rPr>
        <w:t>8.2 Analysing attendance</w:t>
      </w:r>
    </w:p>
    <w:p w14:paraId="75B1B92A" w14:textId="77777777" w:rsidR="0057648C" w:rsidRPr="00027058" w:rsidRDefault="0057648C" w:rsidP="0057648C">
      <w:pPr>
        <w:jc w:val="both"/>
        <w:rPr>
          <w:rFonts w:ascii="Arial" w:hAnsi="Arial" w:cs="Arial"/>
          <w:b/>
          <w:bCs/>
          <w:sz w:val="20"/>
          <w:szCs w:val="20"/>
        </w:rPr>
      </w:pPr>
    </w:p>
    <w:p w14:paraId="3E1973A6"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The school will:</w:t>
      </w:r>
    </w:p>
    <w:p w14:paraId="717676A7" w14:textId="77777777" w:rsidR="0057648C" w:rsidRPr="00027058" w:rsidRDefault="0057648C" w:rsidP="0057648C">
      <w:pPr>
        <w:jc w:val="both"/>
        <w:rPr>
          <w:rFonts w:ascii="Arial" w:hAnsi="Arial" w:cs="Arial"/>
          <w:sz w:val="20"/>
          <w:szCs w:val="20"/>
        </w:rPr>
      </w:pPr>
    </w:p>
    <w:p w14:paraId="68B2CC37"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Analyse attendance and absence data regularly to identify pupils, groups or cohorts that need additional support with their attendance, and identify pupils whose absences may be a cause for concern, especially those who demonstrate patterns of persistent or severe absence</w:t>
      </w:r>
    </w:p>
    <w:p w14:paraId="2E515B62" w14:textId="77777777" w:rsidR="0057648C" w:rsidRPr="00027058" w:rsidRDefault="0057648C" w:rsidP="0057648C">
      <w:pPr>
        <w:jc w:val="both"/>
        <w:rPr>
          <w:rFonts w:ascii="Arial" w:hAnsi="Arial" w:cs="Arial"/>
          <w:sz w:val="20"/>
          <w:szCs w:val="20"/>
        </w:rPr>
      </w:pPr>
    </w:p>
    <w:p w14:paraId="022B8CAE"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Conduct thorough analysis of half-termly, termly, and full-year data to identify patterns and trends</w:t>
      </w:r>
    </w:p>
    <w:p w14:paraId="5BC0AD07" w14:textId="77777777" w:rsidR="0057648C" w:rsidRPr="00027058" w:rsidRDefault="0057648C" w:rsidP="0057648C">
      <w:pPr>
        <w:jc w:val="both"/>
        <w:rPr>
          <w:rFonts w:ascii="Arial" w:hAnsi="Arial" w:cs="Arial"/>
          <w:sz w:val="20"/>
          <w:szCs w:val="20"/>
        </w:rPr>
      </w:pPr>
    </w:p>
    <w:p w14:paraId="09BAB9C5"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 xml:space="preserve">Look at historic and emerging patterns of attendance and absence, and then develop strategies to address these patterns  </w:t>
      </w:r>
    </w:p>
    <w:p w14:paraId="5B7564F9" w14:textId="77777777" w:rsidR="0057648C" w:rsidRPr="00027058" w:rsidRDefault="0057648C" w:rsidP="0057648C">
      <w:pPr>
        <w:jc w:val="both"/>
        <w:rPr>
          <w:rFonts w:ascii="Arial" w:hAnsi="Arial" w:cs="Arial"/>
          <w:b/>
          <w:bCs/>
          <w:sz w:val="20"/>
          <w:szCs w:val="20"/>
        </w:rPr>
      </w:pPr>
    </w:p>
    <w:p w14:paraId="41AF9D51" w14:textId="77777777" w:rsidR="0057648C" w:rsidRPr="00027058" w:rsidRDefault="0057648C" w:rsidP="0057648C">
      <w:pPr>
        <w:jc w:val="both"/>
        <w:rPr>
          <w:rFonts w:ascii="Arial" w:hAnsi="Arial" w:cs="Arial"/>
          <w:b/>
          <w:bCs/>
          <w:sz w:val="20"/>
          <w:szCs w:val="20"/>
        </w:rPr>
      </w:pPr>
      <w:r w:rsidRPr="00027058">
        <w:rPr>
          <w:rFonts w:ascii="Arial" w:hAnsi="Arial" w:cs="Arial"/>
          <w:sz w:val="20"/>
          <w:szCs w:val="20"/>
        </w:rPr>
        <w:t>8.3 Using data to improve attendance</w:t>
      </w:r>
    </w:p>
    <w:p w14:paraId="093305BE" w14:textId="77777777" w:rsidR="0057648C" w:rsidRPr="00027058" w:rsidRDefault="0057648C" w:rsidP="0057648C">
      <w:pPr>
        <w:jc w:val="both"/>
        <w:rPr>
          <w:rFonts w:ascii="Arial" w:hAnsi="Arial" w:cs="Arial"/>
          <w:b/>
          <w:bCs/>
          <w:sz w:val="20"/>
          <w:szCs w:val="20"/>
        </w:rPr>
      </w:pPr>
    </w:p>
    <w:p w14:paraId="05701149"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The school will:</w:t>
      </w:r>
    </w:p>
    <w:p w14:paraId="3753C708" w14:textId="77777777" w:rsidR="0057648C" w:rsidRPr="00027058" w:rsidRDefault="0057648C" w:rsidP="0057648C">
      <w:pPr>
        <w:pStyle w:val="ListParagraph"/>
        <w:numPr>
          <w:ilvl w:val="0"/>
          <w:numId w:val="24"/>
        </w:numPr>
        <w:jc w:val="both"/>
        <w:rPr>
          <w:rFonts w:ascii="Arial" w:hAnsi="Arial" w:cs="Arial"/>
          <w:sz w:val="20"/>
          <w:szCs w:val="20"/>
        </w:rPr>
      </w:pPr>
      <w:r w:rsidRPr="00027058">
        <w:rPr>
          <w:rFonts w:ascii="Arial" w:hAnsi="Arial" w:cs="Arial"/>
          <w:sz w:val="20"/>
          <w:szCs w:val="20"/>
        </w:rPr>
        <w:t>Develop targeted actions to address patterns of absence (of all severities) of individual pupils, groups or cohorts that it has identified via data analysis</w:t>
      </w:r>
    </w:p>
    <w:p w14:paraId="24074983" w14:textId="77777777" w:rsidR="0057648C" w:rsidRPr="00027058" w:rsidRDefault="0057648C" w:rsidP="0057648C">
      <w:pPr>
        <w:pStyle w:val="ListParagraph"/>
        <w:numPr>
          <w:ilvl w:val="0"/>
          <w:numId w:val="24"/>
        </w:numPr>
        <w:jc w:val="both"/>
        <w:rPr>
          <w:rFonts w:ascii="Arial" w:hAnsi="Arial" w:cs="Arial"/>
          <w:sz w:val="20"/>
          <w:szCs w:val="20"/>
        </w:rPr>
      </w:pPr>
      <w:r w:rsidRPr="00027058">
        <w:rPr>
          <w:rFonts w:ascii="Arial" w:hAnsi="Arial" w:cs="Arial"/>
          <w:sz w:val="20"/>
          <w:szCs w:val="20"/>
        </w:rPr>
        <w:t>Provide targeted support to the pupils it has identified whose absences may be a cause for concern, especially those who demonstrate patterns of persistent or severed absence, and their families (see section 8.4 below)</w:t>
      </w:r>
    </w:p>
    <w:p w14:paraId="469BE4A1" w14:textId="77777777" w:rsidR="0057648C" w:rsidRPr="00027058" w:rsidRDefault="0057648C" w:rsidP="0057648C">
      <w:pPr>
        <w:pStyle w:val="ListParagraph"/>
        <w:numPr>
          <w:ilvl w:val="0"/>
          <w:numId w:val="24"/>
        </w:numPr>
        <w:jc w:val="both"/>
        <w:rPr>
          <w:rFonts w:ascii="Arial" w:hAnsi="Arial" w:cs="Arial"/>
          <w:sz w:val="20"/>
          <w:szCs w:val="20"/>
        </w:rPr>
      </w:pPr>
      <w:r w:rsidRPr="00027058">
        <w:rPr>
          <w:rFonts w:ascii="Arial" w:hAnsi="Arial" w:cs="Arial"/>
          <w:sz w:val="20"/>
          <w:szCs w:val="20"/>
        </w:rPr>
        <w:t xml:space="preserve">Use data to monitor and evaluate the impact of any interventions put in place </w:t>
      </w:r>
      <w:proofErr w:type="gramStart"/>
      <w:r w:rsidRPr="00027058">
        <w:rPr>
          <w:rFonts w:ascii="Arial" w:hAnsi="Arial" w:cs="Arial"/>
          <w:sz w:val="20"/>
          <w:szCs w:val="20"/>
        </w:rPr>
        <w:t>in order to</w:t>
      </w:r>
      <w:proofErr w:type="gramEnd"/>
      <w:r w:rsidRPr="00027058">
        <w:rPr>
          <w:rFonts w:ascii="Arial" w:hAnsi="Arial" w:cs="Arial"/>
          <w:sz w:val="20"/>
          <w:szCs w:val="20"/>
        </w:rPr>
        <w:t xml:space="preserve"> modify them and inform future strategies</w:t>
      </w:r>
    </w:p>
    <w:p w14:paraId="659EDD9C" w14:textId="77777777" w:rsidR="0057648C" w:rsidRPr="00027058" w:rsidRDefault="0057648C" w:rsidP="0057648C">
      <w:pPr>
        <w:pStyle w:val="ListParagraph"/>
        <w:numPr>
          <w:ilvl w:val="0"/>
          <w:numId w:val="24"/>
        </w:numPr>
        <w:jc w:val="both"/>
        <w:rPr>
          <w:rFonts w:ascii="Arial" w:hAnsi="Arial" w:cs="Arial"/>
          <w:sz w:val="20"/>
          <w:szCs w:val="20"/>
        </w:rPr>
      </w:pPr>
      <w:r w:rsidRPr="00027058">
        <w:rPr>
          <w:rFonts w:ascii="Arial" w:hAnsi="Arial" w:cs="Arial"/>
          <w:sz w:val="20"/>
          <w:szCs w:val="20"/>
        </w:rPr>
        <w:t>Share information and work collaboratively with other schools in the area, local authorities and other partners where a pupil’s absence is at risk of becoming persistent or severe, including keeping them informed regarding specific pupils, where appropriate</w:t>
      </w:r>
    </w:p>
    <w:p w14:paraId="1AA8A3CF" w14:textId="77777777" w:rsidR="0057648C" w:rsidRPr="00027058" w:rsidRDefault="0057648C" w:rsidP="0057648C">
      <w:pPr>
        <w:spacing w:before="240"/>
        <w:jc w:val="both"/>
        <w:rPr>
          <w:rFonts w:ascii="Arial" w:hAnsi="Arial" w:cs="Arial"/>
          <w:b/>
          <w:bCs/>
          <w:sz w:val="20"/>
          <w:szCs w:val="20"/>
          <w:shd w:val="clear" w:color="auto" w:fill="FFFFFF"/>
        </w:rPr>
      </w:pPr>
      <w:r w:rsidRPr="00027058">
        <w:rPr>
          <w:rFonts w:ascii="Arial" w:hAnsi="Arial" w:cs="Arial"/>
          <w:sz w:val="20"/>
          <w:szCs w:val="20"/>
        </w:rPr>
        <w:t>8.4 Reducing persistent and severe absence</w:t>
      </w:r>
    </w:p>
    <w:p w14:paraId="52A0F285" w14:textId="77777777" w:rsidR="0057648C" w:rsidRPr="00027058" w:rsidRDefault="0057648C" w:rsidP="0057648C">
      <w:pPr>
        <w:jc w:val="both"/>
        <w:rPr>
          <w:rFonts w:ascii="Arial" w:hAnsi="Arial" w:cs="Arial"/>
          <w:sz w:val="20"/>
          <w:szCs w:val="20"/>
        </w:rPr>
      </w:pPr>
    </w:p>
    <w:p w14:paraId="0384CC9C" w14:textId="77777777" w:rsidR="0057648C" w:rsidRPr="00027058" w:rsidRDefault="0057648C" w:rsidP="0057648C">
      <w:pPr>
        <w:jc w:val="both"/>
        <w:rPr>
          <w:rFonts w:ascii="Arial" w:hAnsi="Arial" w:cs="Arial"/>
          <w:sz w:val="20"/>
          <w:szCs w:val="20"/>
        </w:rPr>
      </w:pPr>
      <w:r w:rsidRPr="00027058">
        <w:rPr>
          <w:rFonts w:ascii="Arial" w:hAnsi="Arial" w:cs="Arial"/>
          <w:sz w:val="20"/>
          <w:szCs w:val="20"/>
        </w:rPr>
        <w:t>Persistent absence is where a pupil misses 10% or more of school, and severe absence is where a pupil misses 50% or more of school. Reducing persistent and severe absence is central to the school’s strategy for improving attendance.</w:t>
      </w:r>
    </w:p>
    <w:p w14:paraId="18AA2C8E" w14:textId="77777777" w:rsidR="0057648C" w:rsidRPr="00027058" w:rsidRDefault="0057648C" w:rsidP="0057648C">
      <w:pPr>
        <w:spacing w:before="120"/>
        <w:jc w:val="both"/>
        <w:rPr>
          <w:rFonts w:ascii="Arial" w:hAnsi="Arial" w:cs="Arial"/>
          <w:sz w:val="20"/>
          <w:szCs w:val="20"/>
        </w:rPr>
      </w:pPr>
      <w:r w:rsidRPr="00027058">
        <w:rPr>
          <w:rFonts w:ascii="Arial" w:hAnsi="Arial" w:cs="Arial"/>
          <w:sz w:val="20"/>
          <w:szCs w:val="20"/>
        </w:rPr>
        <w:t>The school will:</w:t>
      </w:r>
    </w:p>
    <w:p w14:paraId="537BF9AF" w14:textId="77777777" w:rsidR="0057648C" w:rsidRPr="00027058" w:rsidRDefault="0057648C" w:rsidP="0057648C">
      <w:pPr>
        <w:numPr>
          <w:ilvl w:val="0"/>
          <w:numId w:val="25"/>
        </w:numPr>
        <w:spacing w:after="120" w:line="240" w:lineRule="auto"/>
        <w:jc w:val="both"/>
        <w:rPr>
          <w:rFonts w:ascii="Arial" w:eastAsia="Times New Roman" w:hAnsi="Arial" w:cs="Arial"/>
          <w:sz w:val="20"/>
          <w:szCs w:val="20"/>
        </w:rPr>
      </w:pPr>
      <w:r w:rsidRPr="00027058">
        <w:rPr>
          <w:rFonts w:ascii="Arial" w:hAnsi="Arial" w:cs="Arial"/>
          <w:sz w:val="20"/>
          <w:szCs w:val="20"/>
        </w:rPr>
        <w:t>Use attendance data to find patterns and trends of persistent and severe absence</w:t>
      </w:r>
    </w:p>
    <w:p w14:paraId="56268DF5" w14:textId="77777777" w:rsidR="0057648C" w:rsidRPr="00027058" w:rsidRDefault="0057648C" w:rsidP="0057648C">
      <w:pPr>
        <w:numPr>
          <w:ilvl w:val="0"/>
          <w:numId w:val="25"/>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Consider potential safeguarding issues and, where suspected or present, address them in line with Keeping Children Safe in Education </w:t>
      </w:r>
    </w:p>
    <w:p w14:paraId="2020D29D" w14:textId="77777777" w:rsidR="0057648C" w:rsidRPr="00027058" w:rsidRDefault="0057648C" w:rsidP="0057648C">
      <w:pPr>
        <w:numPr>
          <w:ilvl w:val="0"/>
          <w:numId w:val="25"/>
        </w:numPr>
        <w:spacing w:after="120" w:line="240" w:lineRule="auto"/>
        <w:jc w:val="both"/>
        <w:rPr>
          <w:rFonts w:ascii="Arial" w:eastAsia="Times New Roman" w:hAnsi="Arial" w:cs="Arial"/>
          <w:sz w:val="20"/>
          <w:szCs w:val="20"/>
        </w:rPr>
      </w:pPr>
      <w:r w:rsidRPr="00027058">
        <w:rPr>
          <w:rFonts w:ascii="Arial" w:hAnsi="Arial" w:cs="Arial"/>
          <w:sz w:val="20"/>
          <w:szCs w:val="20"/>
        </w:rPr>
        <w:t>Hold regular meetings with the parents of pupils who the school (and/or Local Authority) considers to be vulnerable or at risk of persistent or severe absence, or who are persistently or severely absent, to:</w:t>
      </w:r>
    </w:p>
    <w:p w14:paraId="263C8603" w14:textId="77777777" w:rsidR="0057648C" w:rsidRPr="00027058" w:rsidRDefault="0057648C" w:rsidP="0057648C">
      <w:pPr>
        <w:numPr>
          <w:ilvl w:val="1"/>
          <w:numId w:val="25"/>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Discuss attendance and engagement at school </w:t>
      </w:r>
    </w:p>
    <w:p w14:paraId="7AEDE4AC" w14:textId="77777777" w:rsidR="0057648C" w:rsidRPr="00027058" w:rsidRDefault="0057648C" w:rsidP="0057648C">
      <w:pPr>
        <w:numPr>
          <w:ilvl w:val="1"/>
          <w:numId w:val="25"/>
        </w:numPr>
        <w:spacing w:after="120" w:line="240" w:lineRule="auto"/>
        <w:jc w:val="both"/>
        <w:rPr>
          <w:rFonts w:ascii="Arial" w:eastAsia="Times New Roman" w:hAnsi="Arial" w:cs="Arial"/>
          <w:sz w:val="20"/>
          <w:szCs w:val="20"/>
        </w:rPr>
      </w:pPr>
      <w:r w:rsidRPr="00027058">
        <w:rPr>
          <w:rFonts w:ascii="Arial" w:hAnsi="Arial" w:cs="Arial"/>
          <w:sz w:val="20"/>
          <w:szCs w:val="20"/>
        </w:rPr>
        <w:t>Listen, and understand barriers to attendance</w:t>
      </w:r>
    </w:p>
    <w:p w14:paraId="136A948C" w14:textId="77777777" w:rsidR="0057648C" w:rsidRPr="00027058" w:rsidRDefault="0057648C" w:rsidP="0057648C">
      <w:pPr>
        <w:numPr>
          <w:ilvl w:val="1"/>
          <w:numId w:val="25"/>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Explain the help that is available </w:t>
      </w:r>
    </w:p>
    <w:p w14:paraId="7AD16E49" w14:textId="77777777" w:rsidR="0057648C" w:rsidRPr="00027058" w:rsidRDefault="0057648C" w:rsidP="0057648C">
      <w:pPr>
        <w:numPr>
          <w:ilvl w:val="1"/>
          <w:numId w:val="25"/>
        </w:numPr>
        <w:spacing w:after="120" w:line="240" w:lineRule="auto"/>
        <w:jc w:val="both"/>
        <w:rPr>
          <w:rFonts w:ascii="Arial" w:eastAsia="Times New Roman" w:hAnsi="Arial" w:cs="Arial"/>
          <w:sz w:val="20"/>
          <w:szCs w:val="20"/>
        </w:rPr>
      </w:pPr>
      <w:r w:rsidRPr="00027058">
        <w:rPr>
          <w:rFonts w:ascii="Arial" w:hAnsi="Arial" w:cs="Arial"/>
          <w:sz w:val="20"/>
          <w:szCs w:val="20"/>
        </w:rPr>
        <w:t>Explain the potential consequences of, and sanctions for, persistent and severe absence</w:t>
      </w:r>
    </w:p>
    <w:p w14:paraId="4F80E5E6" w14:textId="77777777" w:rsidR="0057648C" w:rsidRPr="00027058" w:rsidRDefault="0057648C" w:rsidP="0057648C">
      <w:pPr>
        <w:numPr>
          <w:ilvl w:val="1"/>
          <w:numId w:val="25"/>
        </w:numPr>
        <w:spacing w:after="120" w:line="240" w:lineRule="auto"/>
        <w:jc w:val="both"/>
        <w:rPr>
          <w:rFonts w:ascii="Arial" w:eastAsia="Times New Roman" w:hAnsi="Arial" w:cs="Arial"/>
          <w:sz w:val="20"/>
          <w:szCs w:val="20"/>
        </w:rPr>
      </w:pPr>
      <w:r w:rsidRPr="00027058">
        <w:rPr>
          <w:rFonts w:ascii="Arial" w:hAnsi="Arial" w:cs="Arial"/>
          <w:sz w:val="20"/>
          <w:szCs w:val="20"/>
        </w:rPr>
        <w:t xml:space="preserve">Review any existing actions or interventions </w:t>
      </w:r>
    </w:p>
    <w:p w14:paraId="1F007A4E" w14:textId="77777777" w:rsidR="0057648C" w:rsidRPr="00027058" w:rsidRDefault="0057648C" w:rsidP="0057648C">
      <w:pPr>
        <w:numPr>
          <w:ilvl w:val="0"/>
          <w:numId w:val="25"/>
        </w:numPr>
        <w:spacing w:after="120" w:line="240" w:lineRule="auto"/>
        <w:jc w:val="both"/>
        <w:rPr>
          <w:rFonts w:ascii="Arial" w:eastAsia="Times New Roman" w:hAnsi="Arial" w:cs="Arial"/>
          <w:sz w:val="20"/>
          <w:szCs w:val="20"/>
        </w:rPr>
      </w:pPr>
      <w:r w:rsidRPr="00027058">
        <w:rPr>
          <w:rFonts w:ascii="Arial" w:hAnsi="Arial" w:cs="Arial"/>
          <w:sz w:val="20"/>
          <w:szCs w:val="20"/>
        </w:rPr>
        <w:t>Provide access to wider support services to remove the barriers to attendance, in conjunction with the Local Authority, where relevant</w:t>
      </w:r>
    </w:p>
    <w:p w14:paraId="7060BC54" w14:textId="77777777" w:rsidR="0057648C" w:rsidRPr="00027058" w:rsidRDefault="0057648C" w:rsidP="0057648C">
      <w:pPr>
        <w:numPr>
          <w:ilvl w:val="0"/>
          <w:numId w:val="25"/>
        </w:numPr>
        <w:spacing w:after="120" w:line="240" w:lineRule="auto"/>
        <w:jc w:val="both"/>
        <w:rPr>
          <w:rFonts w:ascii="Arial" w:hAnsi="Arial" w:cs="Arial"/>
          <w:sz w:val="20"/>
          <w:szCs w:val="20"/>
        </w:rPr>
      </w:pPr>
      <w:r w:rsidRPr="00027058">
        <w:rPr>
          <w:rFonts w:ascii="Arial" w:hAnsi="Arial" w:cs="Arial"/>
          <w:sz w:val="20"/>
          <w:szCs w:val="20"/>
        </w:rPr>
        <w:t>Consider alternative support that could be put in place to remove any barriers to attendance and re-engage these pupils. In doing so, the school will sensitively consider some of the reasons for absence</w:t>
      </w:r>
    </w:p>
    <w:p w14:paraId="4A25D2FC" w14:textId="77777777" w:rsidR="0057648C" w:rsidRPr="00027058" w:rsidRDefault="0057648C" w:rsidP="0057648C">
      <w:pPr>
        <w:widowControl w:val="0"/>
        <w:spacing w:line="240" w:lineRule="auto"/>
        <w:ind w:right="-20"/>
        <w:rPr>
          <w:rFonts w:ascii="Arial" w:hAnsi="Arial" w:cs="Arial"/>
          <w:b/>
          <w:bCs/>
          <w:sz w:val="20"/>
          <w:szCs w:val="20"/>
          <w:u w:val="single"/>
        </w:rPr>
      </w:pPr>
    </w:p>
    <w:p w14:paraId="281BD9C0" w14:textId="77777777" w:rsidR="0057648C" w:rsidRPr="00027058" w:rsidRDefault="0057648C" w:rsidP="0057648C">
      <w:pPr>
        <w:widowControl w:val="0"/>
        <w:spacing w:line="240" w:lineRule="auto"/>
        <w:ind w:right="-20"/>
        <w:rPr>
          <w:rFonts w:ascii="Arial" w:hAnsi="Arial" w:cs="Arial"/>
          <w:b/>
          <w:bCs/>
          <w:sz w:val="20"/>
          <w:szCs w:val="20"/>
          <w:u w:val="single"/>
        </w:rPr>
      </w:pPr>
      <w:r w:rsidRPr="00027058">
        <w:rPr>
          <w:rFonts w:ascii="Arial" w:hAnsi="Arial" w:cs="Arial"/>
          <w:b/>
          <w:bCs/>
          <w:sz w:val="20"/>
          <w:szCs w:val="20"/>
          <w:u w:val="single"/>
        </w:rPr>
        <w:t xml:space="preserve">Appendix 1- Attendance Codes </w:t>
      </w:r>
    </w:p>
    <w:p w14:paraId="4F7D6A2C" w14:textId="77777777" w:rsidR="0057648C" w:rsidRPr="00027058" w:rsidRDefault="0057648C" w:rsidP="0057648C">
      <w:pPr>
        <w:widowControl w:val="0"/>
        <w:spacing w:line="240" w:lineRule="auto"/>
        <w:ind w:right="-20"/>
        <w:rPr>
          <w:rFonts w:ascii="Arial" w:eastAsia="Arial" w:hAnsi="Arial" w:cs="Arial"/>
          <w:b/>
          <w:bCs/>
          <w:w w:val="99"/>
          <w:sz w:val="20"/>
          <w:szCs w:val="20"/>
          <w:u w:val="single"/>
        </w:rPr>
      </w:pPr>
    </w:p>
    <w:tbl>
      <w:tblPr>
        <w:tblW w:w="10789"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47"/>
        <w:gridCol w:w="3495"/>
        <w:gridCol w:w="5547"/>
      </w:tblGrid>
      <w:tr w:rsidR="0057648C" w:rsidRPr="00027058" w14:paraId="6CB44EC2" w14:textId="77777777" w:rsidTr="00783CA1">
        <w:trPr>
          <w:trHeight w:val="26"/>
        </w:trPr>
        <w:tc>
          <w:tcPr>
            <w:tcW w:w="1747"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95F0882"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Code</w:t>
            </w:r>
          </w:p>
        </w:tc>
        <w:tc>
          <w:tcPr>
            <w:tcW w:w="3495"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DD613A1" w14:textId="77777777" w:rsidR="0057648C" w:rsidRPr="00027058" w:rsidRDefault="0057648C" w:rsidP="00783CA1">
            <w:pPr>
              <w:rPr>
                <w:rFonts w:ascii="Arial" w:hAnsi="Arial" w:cs="Arial"/>
                <w:sz w:val="20"/>
                <w:szCs w:val="20"/>
              </w:rPr>
            </w:pPr>
            <w:r w:rsidRPr="00027058">
              <w:rPr>
                <w:rFonts w:ascii="Arial" w:hAnsi="Arial" w:cs="Arial"/>
                <w:b/>
                <w:bCs/>
                <w:sz w:val="20"/>
                <w:szCs w:val="20"/>
              </w:rPr>
              <w:t>Definition</w:t>
            </w:r>
          </w:p>
        </w:tc>
        <w:tc>
          <w:tcPr>
            <w:tcW w:w="5546"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48BBEE5D" w14:textId="77777777" w:rsidR="0057648C" w:rsidRPr="00027058" w:rsidRDefault="0057648C" w:rsidP="00783CA1">
            <w:pPr>
              <w:rPr>
                <w:rFonts w:ascii="Arial" w:hAnsi="Arial" w:cs="Arial"/>
                <w:sz w:val="20"/>
                <w:szCs w:val="20"/>
              </w:rPr>
            </w:pPr>
            <w:r w:rsidRPr="00027058">
              <w:rPr>
                <w:rFonts w:ascii="Arial" w:hAnsi="Arial" w:cs="Arial"/>
                <w:b/>
                <w:bCs/>
                <w:sz w:val="20"/>
                <w:szCs w:val="20"/>
              </w:rPr>
              <w:t>Scenario</w:t>
            </w:r>
          </w:p>
        </w:tc>
      </w:tr>
      <w:tr w:rsidR="0057648C" w:rsidRPr="00027058" w14:paraId="63FF90DC" w14:textId="77777777" w:rsidTr="00783CA1">
        <w:trPr>
          <w:trHeight w:val="23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3E54AC"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432F69" w14:textId="77777777" w:rsidR="0057648C" w:rsidRPr="00027058" w:rsidRDefault="0057648C" w:rsidP="00783CA1">
            <w:pPr>
              <w:rPr>
                <w:rFonts w:ascii="Arial" w:hAnsi="Arial" w:cs="Arial"/>
                <w:sz w:val="20"/>
                <w:szCs w:val="20"/>
              </w:rPr>
            </w:pPr>
            <w:r w:rsidRPr="00027058">
              <w:rPr>
                <w:rFonts w:ascii="Arial" w:hAnsi="Arial" w:cs="Arial"/>
                <w:sz w:val="20"/>
                <w:szCs w:val="20"/>
              </w:rPr>
              <w:t>Present (am)</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7EC2AF" w14:textId="77777777" w:rsidR="0057648C" w:rsidRPr="00027058" w:rsidRDefault="0057648C" w:rsidP="00783CA1">
            <w:pPr>
              <w:rPr>
                <w:rFonts w:ascii="Arial" w:hAnsi="Arial" w:cs="Arial"/>
                <w:sz w:val="20"/>
                <w:szCs w:val="20"/>
              </w:rPr>
            </w:pPr>
            <w:r w:rsidRPr="00027058">
              <w:rPr>
                <w:rFonts w:ascii="Arial" w:hAnsi="Arial" w:cs="Arial"/>
                <w:sz w:val="20"/>
                <w:szCs w:val="20"/>
              </w:rPr>
              <w:t>Pupil is present at morning registration</w:t>
            </w:r>
          </w:p>
        </w:tc>
      </w:tr>
      <w:tr w:rsidR="0057648C" w:rsidRPr="00027058" w14:paraId="19031B37" w14:textId="77777777" w:rsidTr="00783CA1">
        <w:trPr>
          <w:trHeight w:val="23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65273B"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9EDE12" w14:textId="77777777" w:rsidR="0057648C" w:rsidRPr="00027058" w:rsidRDefault="0057648C" w:rsidP="00783CA1">
            <w:pPr>
              <w:rPr>
                <w:rFonts w:ascii="Arial" w:hAnsi="Arial" w:cs="Arial"/>
                <w:sz w:val="20"/>
                <w:szCs w:val="20"/>
              </w:rPr>
            </w:pPr>
            <w:r w:rsidRPr="00027058">
              <w:rPr>
                <w:rFonts w:ascii="Arial" w:hAnsi="Arial" w:cs="Arial"/>
                <w:sz w:val="20"/>
                <w:szCs w:val="20"/>
              </w:rPr>
              <w:t>Present (pm)</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EBA3800" w14:textId="77777777" w:rsidR="0057648C" w:rsidRPr="00027058" w:rsidRDefault="0057648C" w:rsidP="00783CA1">
            <w:pPr>
              <w:rPr>
                <w:rFonts w:ascii="Arial" w:hAnsi="Arial" w:cs="Arial"/>
                <w:sz w:val="20"/>
                <w:szCs w:val="20"/>
              </w:rPr>
            </w:pPr>
            <w:r w:rsidRPr="00027058">
              <w:rPr>
                <w:rFonts w:ascii="Arial" w:hAnsi="Arial" w:cs="Arial"/>
                <w:sz w:val="20"/>
                <w:szCs w:val="20"/>
              </w:rPr>
              <w:t>Pupil is present at afternoon registration</w:t>
            </w:r>
          </w:p>
        </w:tc>
      </w:tr>
      <w:tr w:rsidR="0057648C" w:rsidRPr="00027058" w14:paraId="519F6ECA" w14:textId="77777777" w:rsidTr="00783CA1">
        <w:trPr>
          <w:trHeight w:val="219"/>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37BDD6"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L</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7A7EB4" w14:textId="77777777" w:rsidR="0057648C" w:rsidRPr="00027058" w:rsidRDefault="0057648C" w:rsidP="00783CA1">
            <w:pPr>
              <w:rPr>
                <w:rFonts w:ascii="Arial" w:hAnsi="Arial" w:cs="Arial"/>
                <w:sz w:val="20"/>
                <w:szCs w:val="20"/>
              </w:rPr>
            </w:pPr>
            <w:r w:rsidRPr="00027058">
              <w:rPr>
                <w:rFonts w:ascii="Arial" w:hAnsi="Arial" w:cs="Arial"/>
                <w:sz w:val="20"/>
                <w:szCs w:val="20"/>
              </w:rPr>
              <w:t>Late arrival</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65B8F91" w14:textId="77777777" w:rsidR="0057648C" w:rsidRPr="00027058" w:rsidRDefault="0057648C" w:rsidP="00783CA1">
            <w:pPr>
              <w:rPr>
                <w:rFonts w:ascii="Arial" w:hAnsi="Arial" w:cs="Arial"/>
                <w:sz w:val="20"/>
                <w:szCs w:val="20"/>
              </w:rPr>
            </w:pPr>
            <w:r w:rsidRPr="00027058">
              <w:rPr>
                <w:rFonts w:ascii="Arial" w:hAnsi="Arial" w:cs="Arial"/>
                <w:sz w:val="20"/>
                <w:szCs w:val="20"/>
              </w:rPr>
              <w:t>Pupil arrives late before register has closed</w:t>
            </w:r>
          </w:p>
        </w:tc>
      </w:tr>
      <w:tr w:rsidR="0057648C" w:rsidRPr="00027058" w14:paraId="3BD9E799" w14:textId="77777777" w:rsidTr="00783CA1">
        <w:trPr>
          <w:trHeight w:val="232"/>
        </w:trPr>
        <w:tc>
          <w:tcPr>
            <w:tcW w:w="10789"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C6A0F4D"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Attending a place other than the school</w:t>
            </w:r>
          </w:p>
        </w:tc>
      </w:tr>
      <w:tr w:rsidR="0057648C" w:rsidRPr="00027058" w14:paraId="34A32172" w14:textId="77777777" w:rsidTr="00783CA1">
        <w:trPr>
          <w:trHeight w:val="671"/>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969E57"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K</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454D90" w14:textId="77777777" w:rsidR="0057648C" w:rsidRPr="00027058" w:rsidRDefault="0057648C" w:rsidP="00783CA1">
            <w:pPr>
              <w:rPr>
                <w:rFonts w:ascii="Arial" w:hAnsi="Arial" w:cs="Arial"/>
                <w:sz w:val="20"/>
                <w:szCs w:val="20"/>
              </w:rPr>
            </w:pPr>
            <w:r w:rsidRPr="00027058">
              <w:rPr>
                <w:rFonts w:ascii="Arial" w:hAnsi="Arial" w:cs="Arial"/>
                <w:sz w:val="20"/>
                <w:szCs w:val="20"/>
              </w:rPr>
              <w:t>Attending education provision arranged by the Local Authority</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BD84F9" w14:textId="77777777" w:rsidR="0057648C" w:rsidRPr="00027058" w:rsidRDefault="0057648C" w:rsidP="00783CA1">
            <w:pPr>
              <w:rPr>
                <w:rFonts w:ascii="Arial" w:hAnsi="Arial" w:cs="Arial"/>
                <w:sz w:val="20"/>
                <w:szCs w:val="20"/>
              </w:rPr>
            </w:pPr>
            <w:r w:rsidRPr="00027058">
              <w:rPr>
                <w:rFonts w:ascii="Arial" w:hAnsi="Arial" w:cs="Arial"/>
                <w:sz w:val="20"/>
                <w:szCs w:val="20"/>
              </w:rPr>
              <w:t>Pupil is attending a place other than a school at which they are registered, for educational provision arranged by the Local Authority</w:t>
            </w:r>
          </w:p>
        </w:tc>
      </w:tr>
      <w:tr w:rsidR="0057648C" w:rsidRPr="00027058" w14:paraId="6096D41D"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46D5D9"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V</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86D1F4" w14:textId="77777777" w:rsidR="0057648C" w:rsidRPr="00027058" w:rsidRDefault="0057648C" w:rsidP="00783CA1">
            <w:pPr>
              <w:rPr>
                <w:rFonts w:ascii="Arial" w:hAnsi="Arial" w:cs="Arial"/>
                <w:sz w:val="20"/>
                <w:szCs w:val="20"/>
              </w:rPr>
            </w:pPr>
            <w:r w:rsidRPr="00027058">
              <w:rPr>
                <w:rFonts w:ascii="Arial" w:hAnsi="Arial" w:cs="Arial"/>
                <w:sz w:val="20"/>
                <w:szCs w:val="20"/>
              </w:rPr>
              <w:t>Attending an educational visit or trip</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0315BAD" w14:textId="77777777" w:rsidR="0057648C" w:rsidRPr="00027058" w:rsidRDefault="0057648C" w:rsidP="00783CA1">
            <w:pPr>
              <w:rPr>
                <w:rFonts w:ascii="Arial" w:hAnsi="Arial" w:cs="Arial"/>
                <w:sz w:val="20"/>
                <w:szCs w:val="20"/>
              </w:rPr>
            </w:pPr>
            <w:r w:rsidRPr="00027058">
              <w:rPr>
                <w:rFonts w:ascii="Arial" w:hAnsi="Arial" w:cs="Arial"/>
                <w:sz w:val="20"/>
                <w:szCs w:val="20"/>
              </w:rPr>
              <w:t>Pupil is on an educational visit/trip organised or approved by the school</w:t>
            </w:r>
          </w:p>
        </w:tc>
      </w:tr>
      <w:tr w:rsidR="0057648C" w:rsidRPr="00027058" w14:paraId="2E40E8A3"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543554"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P</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E945B" w14:textId="77777777" w:rsidR="0057648C" w:rsidRPr="00027058" w:rsidRDefault="0057648C" w:rsidP="00783CA1">
            <w:pPr>
              <w:rPr>
                <w:rFonts w:ascii="Arial" w:hAnsi="Arial" w:cs="Arial"/>
                <w:sz w:val="20"/>
                <w:szCs w:val="20"/>
              </w:rPr>
            </w:pPr>
            <w:r w:rsidRPr="00027058">
              <w:rPr>
                <w:rFonts w:ascii="Arial" w:hAnsi="Arial" w:cs="Arial"/>
                <w:sz w:val="20"/>
                <w:szCs w:val="20"/>
              </w:rPr>
              <w:t>Participating in a sporting activity</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ADE53C8" w14:textId="77777777" w:rsidR="0057648C" w:rsidRPr="00027058" w:rsidRDefault="0057648C" w:rsidP="00783CA1">
            <w:pPr>
              <w:rPr>
                <w:rFonts w:ascii="Arial" w:hAnsi="Arial" w:cs="Arial"/>
                <w:sz w:val="20"/>
                <w:szCs w:val="20"/>
              </w:rPr>
            </w:pPr>
            <w:r w:rsidRPr="00027058">
              <w:rPr>
                <w:rFonts w:ascii="Arial" w:hAnsi="Arial" w:cs="Arial"/>
                <w:sz w:val="20"/>
                <w:szCs w:val="20"/>
              </w:rPr>
              <w:t>Pupil is participating in a supervised sporting activity approved by the school</w:t>
            </w:r>
          </w:p>
        </w:tc>
      </w:tr>
      <w:tr w:rsidR="0057648C" w:rsidRPr="00027058" w14:paraId="0BC4CE5C" w14:textId="77777777" w:rsidTr="00783CA1">
        <w:trPr>
          <w:trHeight w:val="23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298BE9"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W</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E92330" w14:textId="77777777" w:rsidR="0057648C" w:rsidRPr="00027058" w:rsidRDefault="0057648C" w:rsidP="00783CA1">
            <w:pPr>
              <w:rPr>
                <w:rFonts w:ascii="Arial" w:hAnsi="Arial" w:cs="Arial"/>
                <w:sz w:val="20"/>
                <w:szCs w:val="20"/>
              </w:rPr>
            </w:pPr>
            <w:r w:rsidRPr="00027058">
              <w:rPr>
                <w:rFonts w:ascii="Arial" w:hAnsi="Arial" w:cs="Arial"/>
                <w:sz w:val="20"/>
                <w:szCs w:val="20"/>
              </w:rPr>
              <w:t>Attending work experience</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1F7D576" w14:textId="77777777" w:rsidR="0057648C" w:rsidRPr="00027058" w:rsidRDefault="0057648C" w:rsidP="00783CA1">
            <w:pPr>
              <w:rPr>
                <w:rFonts w:ascii="Arial" w:hAnsi="Arial" w:cs="Arial"/>
                <w:sz w:val="20"/>
                <w:szCs w:val="20"/>
              </w:rPr>
            </w:pPr>
            <w:r w:rsidRPr="00027058">
              <w:rPr>
                <w:rFonts w:ascii="Arial" w:hAnsi="Arial" w:cs="Arial"/>
                <w:sz w:val="20"/>
                <w:szCs w:val="20"/>
              </w:rPr>
              <w:t>Pupil is on an approved work experience placement</w:t>
            </w:r>
          </w:p>
        </w:tc>
      </w:tr>
      <w:tr w:rsidR="0057648C" w:rsidRPr="00027058" w14:paraId="0BEBDCCA"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2D65A2"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B</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A0B2E6" w14:textId="77777777" w:rsidR="0057648C" w:rsidRPr="00027058" w:rsidRDefault="0057648C" w:rsidP="00783CA1">
            <w:pPr>
              <w:rPr>
                <w:rFonts w:ascii="Arial" w:hAnsi="Arial" w:cs="Arial"/>
                <w:sz w:val="20"/>
                <w:szCs w:val="20"/>
              </w:rPr>
            </w:pPr>
            <w:r w:rsidRPr="00027058">
              <w:rPr>
                <w:rFonts w:ascii="Arial" w:hAnsi="Arial" w:cs="Arial"/>
                <w:sz w:val="20"/>
                <w:szCs w:val="20"/>
              </w:rPr>
              <w:t>Attending any other approved educational activity</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FBDA20" w14:textId="77777777" w:rsidR="0057648C" w:rsidRPr="00027058" w:rsidRDefault="0057648C" w:rsidP="00783CA1">
            <w:pPr>
              <w:rPr>
                <w:rFonts w:ascii="Arial" w:hAnsi="Arial" w:cs="Arial"/>
                <w:sz w:val="20"/>
                <w:szCs w:val="20"/>
              </w:rPr>
            </w:pPr>
            <w:r w:rsidRPr="00027058">
              <w:rPr>
                <w:rFonts w:ascii="Arial" w:hAnsi="Arial" w:cs="Arial"/>
                <w:sz w:val="20"/>
                <w:szCs w:val="20"/>
              </w:rPr>
              <w:t>Pupil is attending a place for an approved educational activity that is not a sporting activity or work experience</w:t>
            </w:r>
          </w:p>
        </w:tc>
      </w:tr>
      <w:tr w:rsidR="0057648C" w:rsidRPr="00027058" w14:paraId="688BD31F"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81D8B8"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D</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63F28B" w14:textId="77777777" w:rsidR="0057648C" w:rsidRPr="00027058" w:rsidRDefault="0057648C" w:rsidP="00783CA1">
            <w:pPr>
              <w:rPr>
                <w:rFonts w:ascii="Arial" w:hAnsi="Arial" w:cs="Arial"/>
                <w:sz w:val="20"/>
                <w:szCs w:val="20"/>
              </w:rPr>
            </w:pPr>
            <w:r w:rsidRPr="00027058">
              <w:rPr>
                <w:rFonts w:ascii="Arial" w:hAnsi="Arial" w:cs="Arial"/>
                <w:sz w:val="20"/>
                <w:szCs w:val="20"/>
              </w:rPr>
              <w:t>Dual registered</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5CA752" w14:textId="77777777" w:rsidR="0057648C" w:rsidRPr="00027058" w:rsidRDefault="0057648C" w:rsidP="00783CA1">
            <w:pPr>
              <w:rPr>
                <w:rFonts w:ascii="Arial" w:hAnsi="Arial" w:cs="Arial"/>
                <w:sz w:val="20"/>
                <w:szCs w:val="20"/>
              </w:rPr>
            </w:pPr>
            <w:r w:rsidRPr="00027058">
              <w:rPr>
                <w:rFonts w:ascii="Arial" w:hAnsi="Arial" w:cs="Arial"/>
                <w:sz w:val="20"/>
                <w:szCs w:val="20"/>
              </w:rPr>
              <w:t>Pupil is attending a session at another setting where they are also registered</w:t>
            </w:r>
          </w:p>
        </w:tc>
      </w:tr>
      <w:tr w:rsidR="0057648C" w:rsidRPr="00027058" w14:paraId="3AEBD8E9" w14:textId="77777777" w:rsidTr="00783CA1">
        <w:trPr>
          <w:trHeight w:val="232"/>
        </w:trPr>
        <w:tc>
          <w:tcPr>
            <w:tcW w:w="10789"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72F4066" w14:textId="77777777" w:rsidR="0057648C" w:rsidRPr="00027058" w:rsidRDefault="0057648C" w:rsidP="00783CA1">
            <w:pPr>
              <w:jc w:val="center"/>
              <w:rPr>
                <w:rFonts w:ascii="Arial" w:hAnsi="Arial" w:cs="Arial"/>
                <w:b/>
                <w:bCs/>
                <w:sz w:val="20"/>
                <w:szCs w:val="20"/>
              </w:rPr>
            </w:pPr>
          </w:p>
          <w:p w14:paraId="4AC677B9"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 xml:space="preserve">Absent </w:t>
            </w:r>
            <w:r w:rsidRPr="00027058">
              <w:rPr>
                <w:rFonts w:ascii="Arial" w:hAnsi="Arial" w:cs="Arial"/>
                <w:b/>
                <w:bCs/>
                <w:sz w:val="20"/>
                <w:szCs w:val="20"/>
                <w:shd w:val="clear" w:color="auto" w:fill="FFFFFF"/>
              </w:rPr>
              <w:t>–</w:t>
            </w:r>
            <w:r w:rsidRPr="00027058">
              <w:rPr>
                <w:rFonts w:ascii="Arial" w:hAnsi="Arial" w:cs="Arial"/>
                <w:b/>
                <w:bCs/>
                <w:sz w:val="20"/>
                <w:szCs w:val="20"/>
              </w:rPr>
              <w:t xml:space="preserve"> leave of absence</w:t>
            </w:r>
          </w:p>
        </w:tc>
      </w:tr>
      <w:tr w:rsidR="0057648C" w:rsidRPr="00027058" w14:paraId="43585700" w14:textId="77777777" w:rsidTr="00783CA1">
        <w:trPr>
          <w:trHeight w:val="671"/>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ED4148"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lastRenderedPageBreak/>
              <w:t>C1</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EE2A72" w14:textId="77777777" w:rsidR="0057648C" w:rsidRPr="00027058" w:rsidRDefault="0057648C" w:rsidP="00783CA1">
            <w:pPr>
              <w:rPr>
                <w:rFonts w:ascii="Arial" w:hAnsi="Arial" w:cs="Arial"/>
                <w:sz w:val="20"/>
                <w:szCs w:val="20"/>
              </w:rPr>
            </w:pPr>
            <w:r w:rsidRPr="00027058">
              <w:rPr>
                <w:rFonts w:ascii="Arial" w:hAnsi="Arial" w:cs="Arial"/>
                <w:sz w:val="20"/>
                <w:szCs w:val="20"/>
              </w:rPr>
              <w:t>Participating in a regulated performance or undertaking regulated employment abroad</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DF0F3C" w14:textId="77777777" w:rsidR="0057648C" w:rsidRPr="00027058" w:rsidRDefault="0057648C" w:rsidP="00783CA1">
            <w:pPr>
              <w:rPr>
                <w:rFonts w:ascii="Arial" w:hAnsi="Arial" w:cs="Arial"/>
                <w:sz w:val="20"/>
                <w:szCs w:val="20"/>
              </w:rPr>
            </w:pPr>
            <w:r w:rsidRPr="00027058">
              <w:rPr>
                <w:rFonts w:ascii="Arial" w:hAnsi="Arial" w:cs="Arial"/>
                <w:sz w:val="20"/>
                <w:szCs w:val="20"/>
              </w:rPr>
              <w:t>Pupil is undertaking employment (paid or unpaid) during school hours, approved by the school</w:t>
            </w:r>
          </w:p>
        </w:tc>
      </w:tr>
      <w:tr w:rsidR="0057648C" w:rsidRPr="00027058" w14:paraId="54FBA2A8" w14:textId="77777777" w:rsidTr="00783CA1">
        <w:trPr>
          <w:trHeight w:val="23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E6B8D"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M</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40BDD0" w14:textId="77777777" w:rsidR="0057648C" w:rsidRPr="00027058" w:rsidRDefault="0057648C" w:rsidP="00783CA1">
            <w:pPr>
              <w:rPr>
                <w:rFonts w:ascii="Arial" w:hAnsi="Arial" w:cs="Arial"/>
                <w:sz w:val="20"/>
                <w:szCs w:val="20"/>
              </w:rPr>
            </w:pPr>
            <w:r w:rsidRPr="00027058">
              <w:rPr>
                <w:rFonts w:ascii="Arial" w:hAnsi="Arial" w:cs="Arial"/>
                <w:sz w:val="20"/>
                <w:szCs w:val="20"/>
              </w:rPr>
              <w:t>Medical/dental appointment</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9BEBA3D" w14:textId="77777777" w:rsidR="0057648C" w:rsidRPr="00027058" w:rsidRDefault="0057648C" w:rsidP="00783CA1">
            <w:pPr>
              <w:rPr>
                <w:rFonts w:ascii="Arial" w:hAnsi="Arial" w:cs="Arial"/>
                <w:sz w:val="20"/>
                <w:szCs w:val="20"/>
              </w:rPr>
            </w:pPr>
            <w:r w:rsidRPr="00027058">
              <w:rPr>
                <w:rFonts w:ascii="Arial" w:hAnsi="Arial" w:cs="Arial"/>
                <w:sz w:val="20"/>
                <w:szCs w:val="20"/>
              </w:rPr>
              <w:t>Pupil is at a medical or dental appointment</w:t>
            </w:r>
          </w:p>
        </w:tc>
      </w:tr>
      <w:tr w:rsidR="0057648C" w:rsidRPr="00027058" w14:paraId="2B1659A7"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BE178"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J1</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259BA5" w14:textId="77777777" w:rsidR="0057648C" w:rsidRPr="00027058" w:rsidRDefault="0057648C" w:rsidP="00783CA1">
            <w:pPr>
              <w:rPr>
                <w:rFonts w:ascii="Arial" w:hAnsi="Arial" w:cs="Arial"/>
                <w:sz w:val="20"/>
                <w:szCs w:val="20"/>
              </w:rPr>
            </w:pPr>
            <w:r w:rsidRPr="00027058">
              <w:rPr>
                <w:rFonts w:ascii="Arial" w:hAnsi="Arial" w:cs="Arial"/>
                <w:sz w:val="20"/>
                <w:szCs w:val="20"/>
              </w:rPr>
              <w:t>Interview</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D10E16" w14:textId="77777777" w:rsidR="0057648C" w:rsidRPr="00027058" w:rsidRDefault="0057648C" w:rsidP="00783CA1">
            <w:pPr>
              <w:rPr>
                <w:rFonts w:ascii="Arial" w:hAnsi="Arial" w:cs="Arial"/>
                <w:sz w:val="20"/>
                <w:szCs w:val="20"/>
              </w:rPr>
            </w:pPr>
            <w:r w:rsidRPr="00027058">
              <w:rPr>
                <w:rFonts w:ascii="Arial" w:hAnsi="Arial" w:cs="Arial"/>
                <w:sz w:val="20"/>
                <w:szCs w:val="20"/>
              </w:rPr>
              <w:t>Pupil has an interview with a prospective employer/educational establishment</w:t>
            </w:r>
          </w:p>
        </w:tc>
      </w:tr>
      <w:tr w:rsidR="0057648C" w:rsidRPr="00027058" w14:paraId="6E08FFA7"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7A38A8"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S</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DC4877" w14:textId="77777777" w:rsidR="0057648C" w:rsidRPr="00027058" w:rsidRDefault="0057648C" w:rsidP="00783CA1">
            <w:pPr>
              <w:rPr>
                <w:rFonts w:ascii="Arial" w:hAnsi="Arial" w:cs="Arial"/>
                <w:sz w:val="20"/>
                <w:szCs w:val="20"/>
              </w:rPr>
            </w:pPr>
            <w:r w:rsidRPr="00027058">
              <w:rPr>
                <w:rFonts w:ascii="Arial" w:hAnsi="Arial" w:cs="Arial"/>
                <w:sz w:val="20"/>
                <w:szCs w:val="20"/>
              </w:rPr>
              <w:t xml:space="preserve">Study </w:t>
            </w:r>
            <w:proofErr w:type="gramStart"/>
            <w:r w:rsidRPr="00027058">
              <w:rPr>
                <w:rFonts w:ascii="Arial" w:hAnsi="Arial" w:cs="Arial"/>
                <w:sz w:val="20"/>
                <w:szCs w:val="20"/>
              </w:rPr>
              <w:t>leave</w:t>
            </w:r>
            <w:proofErr w:type="gramEnd"/>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D4E95A" w14:textId="77777777" w:rsidR="0057648C" w:rsidRPr="00027058" w:rsidRDefault="0057648C" w:rsidP="00783CA1">
            <w:pPr>
              <w:rPr>
                <w:rFonts w:ascii="Arial" w:hAnsi="Arial" w:cs="Arial"/>
                <w:sz w:val="20"/>
                <w:szCs w:val="20"/>
              </w:rPr>
            </w:pPr>
            <w:r w:rsidRPr="00027058">
              <w:rPr>
                <w:rFonts w:ascii="Arial" w:hAnsi="Arial" w:cs="Arial"/>
                <w:sz w:val="20"/>
                <w:szCs w:val="20"/>
              </w:rPr>
              <w:t>Pupil has been granted leave of absence to study for a public examination</w:t>
            </w:r>
          </w:p>
        </w:tc>
      </w:tr>
      <w:tr w:rsidR="0057648C" w:rsidRPr="00027058" w14:paraId="7B5277BA" w14:textId="77777777" w:rsidTr="00783CA1">
        <w:trPr>
          <w:trHeight w:val="23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A44A154"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X</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EDF080" w14:textId="77777777" w:rsidR="0057648C" w:rsidRPr="00027058" w:rsidRDefault="0057648C" w:rsidP="00783CA1">
            <w:pPr>
              <w:rPr>
                <w:rFonts w:ascii="Arial" w:hAnsi="Arial" w:cs="Arial"/>
                <w:sz w:val="20"/>
                <w:szCs w:val="20"/>
              </w:rPr>
            </w:pPr>
            <w:r w:rsidRPr="00027058">
              <w:rPr>
                <w:rFonts w:ascii="Arial" w:hAnsi="Arial" w:cs="Arial"/>
                <w:sz w:val="20"/>
                <w:szCs w:val="20"/>
              </w:rPr>
              <w:t>Not required to be in school</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30484C" w14:textId="77777777" w:rsidR="0057648C" w:rsidRPr="00027058" w:rsidRDefault="0057648C" w:rsidP="00783CA1">
            <w:pPr>
              <w:rPr>
                <w:rFonts w:ascii="Arial" w:hAnsi="Arial" w:cs="Arial"/>
                <w:sz w:val="20"/>
                <w:szCs w:val="20"/>
              </w:rPr>
            </w:pPr>
            <w:r w:rsidRPr="00027058">
              <w:rPr>
                <w:rFonts w:ascii="Arial" w:hAnsi="Arial" w:cs="Arial"/>
                <w:sz w:val="20"/>
                <w:szCs w:val="20"/>
              </w:rPr>
              <w:t>Pupil of non-compulsory school age is not required to attend</w:t>
            </w:r>
          </w:p>
        </w:tc>
      </w:tr>
      <w:tr w:rsidR="0057648C" w:rsidRPr="00027058" w14:paraId="682A66B6" w14:textId="77777777" w:rsidTr="00783CA1">
        <w:trPr>
          <w:trHeight w:val="23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C81EF8"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C2</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8E870" w14:textId="77777777" w:rsidR="0057648C" w:rsidRPr="00027058" w:rsidRDefault="0057648C" w:rsidP="00783CA1">
            <w:pPr>
              <w:rPr>
                <w:rFonts w:ascii="Arial" w:hAnsi="Arial" w:cs="Arial"/>
                <w:sz w:val="20"/>
                <w:szCs w:val="20"/>
              </w:rPr>
            </w:pPr>
            <w:r w:rsidRPr="00027058">
              <w:rPr>
                <w:rFonts w:ascii="Arial" w:hAnsi="Arial" w:cs="Arial"/>
                <w:sz w:val="20"/>
                <w:szCs w:val="20"/>
              </w:rPr>
              <w:t>Part-time timetable</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D9CA15" w14:textId="77777777" w:rsidR="0057648C" w:rsidRPr="00027058" w:rsidRDefault="0057648C" w:rsidP="00783CA1">
            <w:pPr>
              <w:rPr>
                <w:rFonts w:ascii="Arial" w:hAnsi="Arial" w:cs="Arial"/>
                <w:sz w:val="20"/>
                <w:szCs w:val="20"/>
              </w:rPr>
            </w:pPr>
            <w:r w:rsidRPr="00027058">
              <w:rPr>
                <w:rFonts w:ascii="Arial" w:hAnsi="Arial" w:cs="Arial"/>
                <w:sz w:val="20"/>
                <w:szCs w:val="20"/>
              </w:rPr>
              <w:t>Pupil is not in school due to having a part-time timetable</w:t>
            </w:r>
          </w:p>
        </w:tc>
      </w:tr>
      <w:tr w:rsidR="0057648C" w:rsidRPr="00027058" w14:paraId="33200D7F"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B34137"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C</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D9A071" w14:textId="77777777" w:rsidR="0057648C" w:rsidRPr="00027058" w:rsidRDefault="0057648C" w:rsidP="00783CA1">
            <w:pPr>
              <w:rPr>
                <w:rFonts w:ascii="Arial" w:hAnsi="Arial" w:cs="Arial"/>
                <w:sz w:val="20"/>
                <w:szCs w:val="20"/>
              </w:rPr>
            </w:pPr>
            <w:r w:rsidRPr="00027058">
              <w:rPr>
                <w:rFonts w:ascii="Arial" w:hAnsi="Arial" w:cs="Arial"/>
                <w:sz w:val="20"/>
                <w:szCs w:val="20"/>
              </w:rPr>
              <w:t>Exceptional circumstances</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7ECD123" w14:textId="77777777" w:rsidR="0057648C" w:rsidRPr="00027058" w:rsidRDefault="0057648C" w:rsidP="00783CA1">
            <w:pPr>
              <w:rPr>
                <w:rFonts w:ascii="Arial" w:hAnsi="Arial" w:cs="Arial"/>
                <w:sz w:val="20"/>
                <w:szCs w:val="20"/>
              </w:rPr>
            </w:pPr>
            <w:r w:rsidRPr="00027058">
              <w:rPr>
                <w:rFonts w:ascii="Arial" w:hAnsi="Arial" w:cs="Arial"/>
                <w:sz w:val="20"/>
                <w:szCs w:val="20"/>
              </w:rPr>
              <w:t>Pupil has been granted a leave of absence due to exceptional circumstances</w:t>
            </w:r>
          </w:p>
        </w:tc>
      </w:tr>
      <w:tr w:rsidR="0057648C" w:rsidRPr="00027058" w14:paraId="322C97C7" w14:textId="77777777" w:rsidTr="00783CA1">
        <w:trPr>
          <w:trHeight w:val="219"/>
        </w:trPr>
        <w:tc>
          <w:tcPr>
            <w:tcW w:w="10789"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B29C8C"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 xml:space="preserve">Absent </w:t>
            </w:r>
            <w:r w:rsidRPr="00027058">
              <w:rPr>
                <w:rFonts w:ascii="Arial" w:hAnsi="Arial" w:cs="Arial"/>
                <w:b/>
                <w:bCs/>
                <w:sz w:val="20"/>
                <w:szCs w:val="20"/>
                <w:shd w:val="clear" w:color="auto" w:fill="FFFFFF"/>
              </w:rPr>
              <w:t>–</w:t>
            </w:r>
            <w:r w:rsidRPr="00027058">
              <w:rPr>
                <w:rFonts w:ascii="Arial" w:hAnsi="Arial" w:cs="Arial"/>
                <w:b/>
                <w:bCs/>
                <w:sz w:val="20"/>
                <w:szCs w:val="20"/>
              </w:rPr>
              <w:t xml:space="preserve"> other authorised reasons</w:t>
            </w:r>
          </w:p>
        </w:tc>
      </w:tr>
      <w:tr w:rsidR="0057648C" w:rsidRPr="00027058" w14:paraId="3326936E"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C77CF0"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T</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11069D" w14:textId="77777777" w:rsidR="0057648C" w:rsidRPr="00027058" w:rsidRDefault="0057648C" w:rsidP="00783CA1">
            <w:pPr>
              <w:rPr>
                <w:rFonts w:ascii="Arial" w:hAnsi="Arial" w:cs="Arial"/>
                <w:sz w:val="20"/>
                <w:szCs w:val="20"/>
              </w:rPr>
            </w:pPr>
            <w:r w:rsidRPr="00027058">
              <w:rPr>
                <w:rFonts w:ascii="Arial" w:hAnsi="Arial" w:cs="Arial"/>
                <w:sz w:val="20"/>
                <w:szCs w:val="20"/>
              </w:rPr>
              <w:t>Parent travelling for occupational purposes</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377F96" w14:textId="77777777" w:rsidR="0057648C" w:rsidRPr="00027058" w:rsidRDefault="0057648C" w:rsidP="00783CA1">
            <w:pPr>
              <w:rPr>
                <w:rFonts w:ascii="Arial" w:hAnsi="Arial" w:cs="Arial"/>
                <w:sz w:val="20"/>
                <w:szCs w:val="20"/>
              </w:rPr>
            </w:pPr>
            <w:r w:rsidRPr="00027058">
              <w:rPr>
                <w:rFonts w:ascii="Arial" w:hAnsi="Arial" w:cs="Arial"/>
                <w:sz w:val="20"/>
                <w:szCs w:val="20"/>
              </w:rPr>
              <w:t>Pupil is a ‘mobile child’ who is travelling with their parent(s) who are travelling for occupational purposes</w:t>
            </w:r>
          </w:p>
        </w:tc>
      </w:tr>
      <w:tr w:rsidR="0057648C" w:rsidRPr="00027058" w14:paraId="261309E0" w14:textId="77777777" w:rsidTr="00783CA1">
        <w:trPr>
          <w:trHeight w:val="23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F2B933"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R</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B7DC5B" w14:textId="77777777" w:rsidR="0057648C" w:rsidRPr="00027058" w:rsidRDefault="0057648C" w:rsidP="00783CA1">
            <w:pPr>
              <w:rPr>
                <w:rFonts w:ascii="Arial" w:hAnsi="Arial" w:cs="Arial"/>
                <w:sz w:val="20"/>
                <w:szCs w:val="20"/>
              </w:rPr>
            </w:pPr>
            <w:r w:rsidRPr="00027058">
              <w:rPr>
                <w:rFonts w:ascii="Arial" w:hAnsi="Arial" w:cs="Arial"/>
                <w:sz w:val="20"/>
                <w:szCs w:val="20"/>
              </w:rPr>
              <w:t>Religious observance</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8D4814" w14:textId="77777777" w:rsidR="0057648C" w:rsidRPr="00027058" w:rsidRDefault="0057648C" w:rsidP="00783CA1">
            <w:pPr>
              <w:rPr>
                <w:rFonts w:ascii="Arial" w:hAnsi="Arial" w:cs="Arial"/>
                <w:sz w:val="20"/>
                <w:szCs w:val="20"/>
              </w:rPr>
            </w:pPr>
            <w:r w:rsidRPr="00027058">
              <w:rPr>
                <w:rFonts w:ascii="Arial" w:hAnsi="Arial" w:cs="Arial"/>
                <w:sz w:val="20"/>
                <w:szCs w:val="20"/>
              </w:rPr>
              <w:t>Pupil is taking part in a day of religious observance</w:t>
            </w:r>
          </w:p>
        </w:tc>
      </w:tr>
      <w:tr w:rsidR="0057648C" w:rsidRPr="00027058" w14:paraId="1BAC80EB"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E8B59"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I</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E4BF49" w14:textId="77777777" w:rsidR="0057648C" w:rsidRPr="00027058" w:rsidRDefault="0057648C" w:rsidP="00783CA1">
            <w:pPr>
              <w:rPr>
                <w:rFonts w:ascii="Arial" w:hAnsi="Arial" w:cs="Arial"/>
                <w:sz w:val="20"/>
                <w:szCs w:val="20"/>
              </w:rPr>
            </w:pPr>
            <w:r w:rsidRPr="00027058">
              <w:rPr>
                <w:rFonts w:ascii="Arial" w:hAnsi="Arial" w:cs="Arial"/>
                <w:sz w:val="20"/>
                <w:szCs w:val="20"/>
              </w:rPr>
              <w:t>Illness (not medical or dental appointment)</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8B00DB" w14:textId="77777777" w:rsidR="0057648C" w:rsidRPr="00027058" w:rsidRDefault="0057648C" w:rsidP="00783CA1">
            <w:pPr>
              <w:rPr>
                <w:rFonts w:ascii="Arial" w:hAnsi="Arial" w:cs="Arial"/>
                <w:sz w:val="20"/>
                <w:szCs w:val="20"/>
              </w:rPr>
            </w:pPr>
            <w:r w:rsidRPr="00027058">
              <w:rPr>
                <w:rFonts w:ascii="Arial" w:hAnsi="Arial" w:cs="Arial"/>
                <w:sz w:val="20"/>
                <w:szCs w:val="20"/>
              </w:rPr>
              <w:t>Pupil is unable to attend due to illness (either related to physical or mental health)</w:t>
            </w:r>
          </w:p>
        </w:tc>
      </w:tr>
      <w:tr w:rsidR="0057648C" w:rsidRPr="00027058" w14:paraId="27497300"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DA7A0F"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E</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895E41" w14:textId="77777777" w:rsidR="0057648C" w:rsidRPr="00027058" w:rsidRDefault="0057648C" w:rsidP="00783CA1">
            <w:pPr>
              <w:rPr>
                <w:rFonts w:ascii="Arial" w:hAnsi="Arial" w:cs="Arial"/>
                <w:sz w:val="20"/>
                <w:szCs w:val="20"/>
              </w:rPr>
            </w:pPr>
            <w:r w:rsidRPr="00027058">
              <w:rPr>
                <w:rFonts w:ascii="Arial" w:hAnsi="Arial" w:cs="Arial"/>
                <w:sz w:val="20"/>
                <w:szCs w:val="20"/>
              </w:rPr>
              <w:t xml:space="preserve">Suspended or excluded </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F19E0F" w14:textId="77777777" w:rsidR="0057648C" w:rsidRPr="00027058" w:rsidRDefault="0057648C" w:rsidP="00783CA1">
            <w:pPr>
              <w:rPr>
                <w:rFonts w:ascii="Arial" w:hAnsi="Arial" w:cs="Arial"/>
                <w:sz w:val="20"/>
                <w:szCs w:val="20"/>
              </w:rPr>
            </w:pPr>
            <w:r w:rsidRPr="00027058">
              <w:rPr>
                <w:rFonts w:ascii="Arial" w:hAnsi="Arial" w:cs="Arial"/>
                <w:sz w:val="20"/>
                <w:szCs w:val="20"/>
              </w:rPr>
              <w:t>Pupil has been suspended or excluded from school and no alternative provision has been made</w:t>
            </w:r>
          </w:p>
        </w:tc>
      </w:tr>
      <w:tr w:rsidR="0057648C" w:rsidRPr="00027058" w14:paraId="369D49E8" w14:textId="77777777" w:rsidTr="00783CA1">
        <w:trPr>
          <w:trHeight w:val="232"/>
        </w:trPr>
        <w:tc>
          <w:tcPr>
            <w:tcW w:w="10789"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7CDA0C4"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 xml:space="preserve">Absent </w:t>
            </w:r>
            <w:r w:rsidRPr="00027058">
              <w:rPr>
                <w:rFonts w:ascii="Arial" w:hAnsi="Arial" w:cs="Arial"/>
                <w:b/>
                <w:bCs/>
                <w:sz w:val="20"/>
                <w:szCs w:val="20"/>
                <w:shd w:val="clear" w:color="auto" w:fill="FFFFFF"/>
              </w:rPr>
              <w:t>–</w:t>
            </w:r>
            <w:r w:rsidRPr="00027058">
              <w:rPr>
                <w:rFonts w:ascii="Arial" w:hAnsi="Arial" w:cs="Arial"/>
                <w:b/>
                <w:bCs/>
                <w:sz w:val="20"/>
                <w:szCs w:val="20"/>
              </w:rPr>
              <w:t xml:space="preserve"> unable to attend school because of unavoidable cause</w:t>
            </w:r>
          </w:p>
        </w:tc>
      </w:tr>
      <w:tr w:rsidR="0057648C" w:rsidRPr="00027058" w14:paraId="79937D23" w14:textId="77777777" w:rsidTr="00783CA1">
        <w:trPr>
          <w:trHeight w:val="671"/>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2926CB"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Q</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C2079A" w14:textId="77777777" w:rsidR="0057648C" w:rsidRPr="00027058" w:rsidRDefault="0057648C" w:rsidP="00783CA1">
            <w:pPr>
              <w:rPr>
                <w:rFonts w:ascii="Arial" w:hAnsi="Arial" w:cs="Arial"/>
                <w:sz w:val="20"/>
                <w:szCs w:val="20"/>
              </w:rPr>
            </w:pPr>
            <w:r w:rsidRPr="00027058">
              <w:rPr>
                <w:rFonts w:ascii="Arial" w:hAnsi="Arial" w:cs="Arial"/>
                <w:sz w:val="20"/>
                <w:szCs w:val="20"/>
              </w:rPr>
              <w:t>Lack of access arrangements</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2AA47DC" w14:textId="77777777" w:rsidR="0057648C" w:rsidRPr="00027058" w:rsidRDefault="0057648C" w:rsidP="00783CA1">
            <w:pPr>
              <w:rPr>
                <w:rFonts w:ascii="Arial" w:hAnsi="Arial" w:cs="Arial"/>
                <w:sz w:val="20"/>
                <w:szCs w:val="20"/>
              </w:rPr>
            </w:pPr>
            <w:r w:rsidRPr="00027058">
              <w:rPr>
                <w:rFonts w:ascii="Arial" w:hAnsi="Arial" w:cs="Arial"/>
                <w:sz w:val="20"/>
                <w:szCs w:val="20"/>
              </w:rPr>
              <w:t xml:space="preserve">Pupil is unable to attend school because the </w:t>
            </w:r>
            <w:r w:rsidRPr="00027058">
              <w:rPr>
                <w:rFonts w:ascii="Arial" w:hAnsi="Arial" w:cs="Arial"/>
                <w:sz w:val="20"/>
                <w:szCs w:val="20"/>
              </w:rPr>
              <w:br/>
              <w:t>Local Authority has failed to make access arrangements to enable attendance at school</w:t>
            </w:r>
          </w:p>
        </w:tc>
      </w:tr>
      <w:tr w:rsidR="0057648C" w:rsidRPr="00027058" w14:paraId="1AA6B92F" w14:textId="77777777" w:rsidTr="00783CA1">
        <w:trPr>
          <w:trHeight w:val="671"/>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34AD17"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Y1</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E10B1F" w14:textId="77777777" w:rsidR="0057648C" w:rsidRPr="00027058" w:rsidRDefault="0057648C" w:rsidP="00783CA1">
            <w:pPr>
              <w:rPr>
                <w:rFonts w:ascii="Arial" w:hAnsi="Arial" w:cs="Arial"/>
                <w:sz w:val="20"/>
                <w:szCs w:val="20"/>
              </w:rPr>
            </w:pPr>
            <w:r w:rsidRPr="00027058">
              <w:rPr>
                <w:rFonts w:ascii="Arial" w:hAnsi="Arial" w:cs="Arial"/>
                <w:sz w:val="20"/>
                <w:szCs w:val="20"/>
              </w:rPr>
              <w:t>Transport not available</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746DD7" w14:textId="77777777" w:rsidR="0057648C" w:rsidRPr="00027058" w:rsidRDefault="0057648C" w:rsidP="00783CA1">
            <w:pPr>
              <w:rPr>
                <w:rFonts w:ascii="Arial" w:hAnsi="Arial" w:cs="Arial"/>
                <w:sz w:val="20"/>
                <w:szCs w:val="20"/>
              </w:rPr>
            </w:pPr>
            <w:r w:rsidRPr="00027058">
              <w:rPr>
                <w:rFonts w:ascii="Arial" w:hAnsi="Arial" w:cs="Arial"/>
                <w:sz w:val="20"/>
                <w:szCs w:val="20"/>
              </w:rPr>
              <w:t>Pupil is unable to attend because school is not within walking distance of their home and the transport normally provided is not available</w:t>
            </w:r>
          </w:p>
        </w:tc>
      </w:tr>
      <w:tr w:rsidR="0057648C" w:rsidRPr="00027058" w14:paraId="671964A7"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1AFF18"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Y2</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B8E5FA" w14:textId="77777777" w:rsidR="0057648C" w:rsidRPr="00027058" w:rsidRDefault="0057648C" w:rsidP="00783CA1">
            <w:pPr>
              <w:rPr>
                <w:rFonts w:ascii="Arial" w:hAnsi="Arial" w:cs="Arial"/>
                <w:sz w:val="20"/>
                <w:szCs w:val="20"/>
              </w:rPr>
            </w:pPr>
            <w:r w:rsidRPr="00027058">
              <w:rPr>
                <w:rFonts w:ascii="Arial" w:hAnsi="Arial" w:cs="Arial"/>
                <w:sz w:val="20"/>
                <w:szCs w:val="20"/>
              </w:rPr>
              <w:t>Widespread disruption to travel</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F5B92BF" w14:textId="77777777" w:rsidR="0057648C" w:rsidRPr="00027058" w:rsidRDefault="0057648C" w:rsidP="00783CA1">
            <w:pPr>
              <w:rPr>
                <w:rFonts w:ascii="Arial" w:hAnsi="Arial" w:cs="Arial"/>
                <w:sz w:val="20"/>
                <w:szCs w:val="20"/>
              </w:rPr>
            </w:pPr>
            <w:r w:rsidRPr="00027058">
              <w:rPr>
                <w:rFonts w:ascii="Arial" w:hAnsi="Arial" w:cs="Arial"/>
                <w:sz w:val="20"/>
                <w:szCs w:val="20"/>
              </w:rPr>
              <w:t>Pupil is unable to attend because of widespread disruption to travel caused by a local, national or international emergency</w:t>
            </w:r>
          </w:p>
        </w:tc>
      </w:tr>
      <w:tr w:rsidR="0057648C" w:rsidRPr="00027058" w14:paraId="73DD887F"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374E82"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Y3</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CBA405" w14:textId="77777777" w:rsidR="0057648C" w:rsidRPr="00027058" w:rsidRDefault="0057648C" w:rsidP="00783CA1">
            <w:pPr>
              <w:rPr>
                <w:rFonts w:ascii="Arial" w:hAnsi="Arial" w:cs="Arial"/>
                <w:sz w:val="20"/>
                <w:szCs w:val="20"/>
              </w:rPr>
            </w:pPr>
            <w:r w:rsidRPr="00027058">
              <w:rPr>
                <w:rFonts w:ascii="Arial" w:hAnsi="Arial" w:cs="Arial"/>
                <w:sz w:val="20"/>
                <w:szCs w:val="20"/>
              </w:rPr>
              <w:t>Part of school premises closed</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604901" w14:textId="77777777" w:rsidR="0057648C" w:rsidRPr="00027058" w:rsidRDefault="0057648C" w:rsidP="00783CA1">
            <w:pPr>
              <w:rPr>
                <w:rFonts w:ascii="Arial" w:hAnsi="Arial" w:cs="Arial"/>
                <w:sz w:val="20"/>
                <w:szCs w:val="20"/>
              </w:rPr>
            </w:pPr>
            <w:r w:rsidRPr="00027058">
              <w:rPr>
                <w:rFonts w:ascii="Arial" w:hAnsi="Arial" w:cs="Arial"/>
                <w:sz w:val="20"/>
                <w:szCs w:val="20"/>
              </w:rPr>
              <w:t>Pupil is unable to attend because they cannot practicably be accommodated in the part of the premises that remains open</w:t>
            </w:r>
          </w:p>
        </w:tc>
      </w:tr>
      <w:tr w:rsidR="0057648C" w:rsidRPr="00027058" w14:paraId="7977D22A"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CA67E0"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 xml:space="preserve">Y4 </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FFBA0B" w14:textId="77777777" w:rsidR="0057648C" w:rsidRPr="00027058" w:rsidRDefault="0057648C" w:rsidP="00783CA1">
            <w:pPr>
              <w:rPr>
                <w:rFonts w:ascii="Arial" w:hAnsi="Arial" w:cs="Arial"/>
                <w:sz w:val="20"/>
                <w:szCs w:val="20"/>
              </w:rPr>
            </w:pPr>
            <w:r w:rsidRPr="00027058">
              <w:rPr>
                <w:rFonts w:ascii="Arial" w:hAnsi="Arial" w:cs="Arial"/>
                <w:sz w:val="20"/>
                <w:szCs w:val="20"/>
              </w:rPr>
              <w:t>Whole school site unexpectedly closed</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0FE47" w14:textId="77777777" w:rsidR="0057648C" w:rsidRPr="00027058" w:rsidRDefault="0057648C" w:rsidP="00783CA1">
            <w:pPr>
              <w:rPr>
                <w:rFonts w:ascii="Arial" w:hAnsi="Arial" w:cs="Arial"/>
                <w:sz w:val="20"/>
                <w:szCs w:val="20"/>
              </w:rPr>
            </w:pPr>
            <w:r w:rsidRPr="00027058">
              <w:rPr>
                <w:rFonts w:ascii="Arial" w:hAnsi="Arial" w:cs="Arial"/>
                <w:sz w:val="20"/>
                <w:szCs w:val="20"/>
              </w:rPr>
              <w:t>Every pupil absent as the school is closed unexpectedly (e.g., due to adverse weather)</w:t>
            </w:r>
          </w:p>
        </w:tc>
      </w:tr>
      <w:tr w:rsidR="0057648C" w:rsidRPr="00027058" w14:paraId="2E7E45D7" w14:textId="77777777" w:rsidTr="00783CA1">
        <w:trPr>
          <w:trHeight w:val="1439"/>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C69683"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Y5</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188DFCD" w14:textId="77777777" w:rsidR="0057648C" w:rsidRPr="00027058" w:rsidRDefault="0057648C" w:rsidP="00783CA1">
            <w:pPr>
              <w:rPr>
                <w:rFonts w:ascii="Arial" w:hAnsi="Arial" w:cs="Arial"/>
                <w:sz w:val="20"/>
                <w:szCs w:val="20"/>
              </w:rPr>
            </w:pPr>
            <w:r w:rsidRPr="00027058">
              <w:rPr>
                <w:rFonts w:ascii="Arial" w:hAnsi="Arial" w:cs="Arial"/>
                <w:sz w:val="20"/>
                <w:szCs w:val="20"/>
              </w:rPr>
              <w:t>Criminal justice detention</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FEAEDE" w14:textId="77777777" w:rsidR="0057648C" w:rsidRPr="00027058" w:rsidRDefault="0057648C" w:rsidP="00783CA1">
            <w:pPr>
              <w:rPr>
                <w:rFonts w:ascii="Arial" w:hAnsi="Arial" w:cs="Arial"/>
                <w:sz w:val="20"/>
                <w:szCs w:val="20"/>
              </w:rPr>
            </w:pPr>
            <w:r w:rsidRPr="00027058">
              <w:rPr>
                <w:rFonts w:ascii="Arial" w:hAnsi="Arial" w:cs="Arial"/>
                <w:sz w:val="20"/>
                <w:szCs w:val="20"/>
              </w:rPr>
              <w:t>Pupil is unable to attend as they are:</w:t>
            </w:r>
          </w:p>
          <w:p w14:paraId="678723A2" w14:textId="77777777" w:rsidR="0057648C" w:rsidRPr="00027058" w:rsidRDefault="0057648C" w:rsidP="00783CA1">
            <w:pPr>
              <w:numPr>
                <w:ilvl w:val="0"/>
                <w:numId w:val="1"/>
              </w:numPr>
              <w:pBdr>
                <w:left w:val="none" w:sz="0" w:space="8" w:color="auto"/>
              </w:pBdr>
              <w:spacing w:after="120" w:line="240" w:lineRule="auto"/>
              <w:ind w:hanging="424"/>
              <w:rPr>
                <w:rFonts w:ascii="Arial" w:eastAsia="Times New Roman" w:hAnsi="Arial" w:cs="Arial"/>
                <w:sz w:val="20"/>
                <w:szCs w:val="20"/>
              </w:rPr>
            </w:pPr>
            <w:r w:rsidRPr="00027058">
              <w:rPr>
                <w:rFonts w:ascii="Arial" w:hAnsi="Arial" w:cs="Arial"/>
                <w:sz w:val="20"/>
                <w:szCs w:val="20"/>
              </w:rPr>
              <w:t>In police detention</w:t>
            </w:r>
          </w:p>
          <w:p w14:paraId="466EE567" w14:textId="77777777" w:rsidR="0057648C" w:rsidRPr="00027058" w:rsidRDefault="0057648C" w:rsidP="00783CA1">
            <w:pPr>
              <w:numPr>
                <w:ilvl w:val="0"/>
                <w:numId w:val="1"/>
              </w:numPr>
              <w:pBdr>
                <w:left w:val="none" w:sz="0" w:space="8" w:color="auto"/>
              </w:pBdr>
              <w:spacing w:after="120" w:line="240" w:lineRule="auto"/>
              <w:ind w:hanging="424"/>
              <w:rPr>
                <w:rFonts w:ascii="Arial" w:eastAsia="Times New Roman" w:hAnsi="Arial" w:cs="Arial"/>
                <w:sz w:val="20"/>
                <w:szCs w:val="20"/>
              </w:rPr>
            </w:pPr>
            <w:r w:rsidRPr="00027058">
              <w:rPr>
                <w:rFonts w:ascii="Arial" w:hAnsi="Arial" w:cs="Arial"/>
                <w:sz w:val="20"/>
                <w:szCs w:val="20"/>
              </w:rPr>
              <w:t>Remanded to youth detention, awaiting trial or sentencing, or</w:t>
            </w:r>
          </w:p>
          <w:p w14:paraId="27637B4F" w14:textId="77777777" w:rsidR="0057648C" w:rsidRPr="00027058" w:rsidRDefault="0057648C" w:rsidP="00783CA1">
            <w:pPr>
              <w:numPr>
                <w:ilvl w:val="0"/>
                <w:numId w:val="1"/>
              </w:numPr>
              <w:pBdr>
                <w:left w:val="none" w:sz="0" w:space="8" w:color="auto"/>
              </w:pBdr>
              <w:spacing w:after="120" w:line="240" w:lineRule="auto"/>
              <w:ind w:hanging="424"/>
              <w:rPr>
                <w:rFonts w:ascii="Arial" w:eastAsia="Times New Roman" w:hAnsi="Arial" w:cs="Arial"/>
                <w:sz w:val="20"/>
                <w:szCs w:val="20"/>
              </w:rPr>
            </w:pPr>
            <w:r w:rsidRPr="00027058">
              <w:rPr>
                <w:rFonts w:ascii="Arial" w:hAnsi="Arial" w:cs="Arial"/>
                <w:sz w:val="20"/>
                <w:szCs w:val="20"/>
              </w:rPr>
              <w:lastRenderedPageBreak/>
              <w:t>Detained under a sentence of detention</w:t>
            </w:r>
          </w:p>
        </w:tc>
      </w:tr>
      <w:tr w:rsidR="0057648C" w:rsidRPr="00027058" w14:paraId="32B044CC"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4A0F2A"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lastRenderedPageBreak/>
              <w:t>Y6</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3491BA" w14:textId="77777777" w:rsidR="0057648C" w:rsidRPr="00027058" w:rsidRDefault="0057648C" w:rsidP="00783CA1">
            <w:pPr>
              <w:rPr>
                <w:rFonts w:ascii="Arial" w:hAnsi="Arial" w:cs="Arial"/>
                <w:sz w:val="20"/>
                <w:szCs w:val="20"/>
              </w:rPr>
            </w:pPr>
            <w:r w:rsidRPr="00027058">
              <w:rPr>
                <w:rFonts w:ascii="Arial" w:hAnsi="Arial" w:cs="Arial"/>
                <w:sz w:val="20"/>
                <w:szCs w:val="20"/>
              </w:rPr>
              <w:t>Public health guidance or law</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4C773BF" w14:textId="77777777" w:rsidR="0057648C" w:rsidRPr="00027058" w:rsidRDefault="0057648C" w:rsidP="00783CA1">
            <w:pPr>
              <w:rPr>
                <w:rFonts w:ascii="Arial" w:hAnsi="Arial" w:cs="Arial"/>
                <w:sz w:val="20"/>
                <w:szCs w:val="20"/>
              </w:rPr>
            </w:pPr>
            <w:r w:rsidRPr="00027058">
              <w:rPr>
                <w:rFonts w:ascii="Arial" w:hAnsi="Arial" w:cs="Arial"/>
                <w:sz w:val="20"/>
                <w:szCs w:val="20"/>
              </w:rPr>
              <w:t>Pupil’s travel to or attendance at the school would be prohibited under public health guidance or law</w:t>
            </w:r>
          </w:p>
        </w:tc>
      </w:tr>
      <w:tr w:rsidR="0057648C" w:rsidRPr="00027058" w14:paraId="14A36590"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4C1ADB"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Y7</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AF07BF" w14:textId="77777777" w:rsidR="0057648C" w:rsidRPr="00027058" w:rsidRDefault="0057648C" w:rsidP="00783CA1">
            <w:pPr>
              <w:rPr>
                <w:rFonts w:ascii="Arial" w:hAnsi="Arial" w:cs="Arial"/>
                <w:sz w:val="20"/>
                <w:szCs w:val="20"/>
              </w:rPr>
            </w:pPr>
            <w:r w:rsidRPr="00027058">
              <w:rPr>
                <w:rFonts w:ascii="Arial" w:hAnsi="Arial" w:cs="Arial"/>
                <w:sz w:val="20"/>
                <w:szCs w:val="20"/>
              </w:rPr>
              <w:t>Any other unavoidable cause</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6C8E919" w14:textId="77777777" w:rsidR="0057648C" w:rsidRPr="00027058" w:rsidRDefault="0057648C" w:rsidP="00783CA1">
            <w:pPr>
              <w:rPr>
                <w:rFonts w:ascii="Arial" w:hAnsi="Arial" w:cs="Arial"/>
                <w:sz w:val="20"/>
                <w:szCs w:val="20"/>
              </w:rPr>
            </w:pPr>
            <w:r w:rsidRPr="00027058">
              <w:rPr>
                <w:rFonts w:ascii="Arial" w:hAnsi="Arial" w:cs="Arial"/>
                <w:sz w:val="20"/>
                <w:szCs w:val="20"/>
              </w:rPr>
              <w:t>To be used where an unavoidable cause is not covered by the other codes</w:t>
            </w:r>
          </w:p>
        </w:tc>
      </w:tr>
      <w:tr w:rsidR="0057648C" w:rsidRPr="00027058" w14:paraId="3D4C3755" w14:textId="77777777" w:rsidTr="00783CA1">
        <w:trPr>
          <w:trHeight w:val="13"/>
        </w:trPr>
        <w:tc>
          <w:tcPr>
            <w:tcW w:w="10789"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B7BF3FE"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 xml:space="preserve">Absent </w:t>
            </w:r>
            <w:r w:rsidRPr="00027058">
              <w:rPr>
                <w:rFonts w:ascii="Arial" w:hAnsi="Arial" w:cs="Arial"/>
                <w:b/>
                <w:bCs/>
                <w:sz w:val="20"/>
                <w:szCs w:val="20"/>
                <w:shd w:val="clear" w:color="auto" w:fill="FFFFFF"/>
              </w:rPr>
              <w:t>–</w:t>
            </w:r>
            <w:r w:rsidRPr="00027058">
              <w:rPr>
                <w:rFonts w:ascii="Arial" w:hAnsi="Arial" w:cs="Arial"/>
                <w:b/>
                <w:bCs/>
                <w:sz w:val="20"/>
                <w:szCs w:val="20"/>
              </w:rPr>
              <w:t xml:space="preserve"> unauthorised absence</w:t>
            </w:r>
          </w:p>
        </w:tc>
      </w:tr>
      <w:tr w:rsidR="0057648C" w:rsidRPr="00027058" w14:paraId="6390E600"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F38C79"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G</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60DA92" w14:textId="77777777" w:rsidR="0057648C" w:rsidRPr="00027058" w:rsidRDefault="0057648C" w:rsidP="00783CA1">
            <w:pPr>
              <w:rPr>
                <w:rFonts w:ascii="Arial" w:hAnsi="Arial" w:cs="Arial"/>
                <w:sz w:val="20"/>
                <w:szCs w:val="20"/>
              </w:rPr>
            </w:pPr>
            <w:r w:rsidRPr="00027058">
              <w:rPr>
                <w:rFonts w:ascii="Arial" w:hAnsi="Arial" w:cs="Arial"/>
                <w:sz w:val="20"/>
                <w:szCs w:val="20"/>
              </w:rPr>
              <w:t>Holiday not granted by the school</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ADD9FE" w14:textId="77777777" w:rsidR="0057648C" w:rsidRPr="00027058" w:rsidRDefault="0057648C" w:rsidP="00783CA1">
            <w:pPr>
              <w:rPr>
                <w:rFonts w:ascii="Arial" w:hAnsi="Arial" w:cs="Arial"/>
                <w:sz w:val="20"/>
                <w:szCs w:val="20"/>
              </w:rPr>
            </w:pPr>
            <w:r w:rsidRPr="00027058">
              <w:rPr>
                <w:rFonts w:ascii="Arial" w:hAnsi="Arial" w:cs="Arial"/>
                <w:sz w:val="20"/>
                <w:szCs w:val="20"/>
              </w:rPr>
              <w:t>Pupil is absent for the purpose of a holiday, not approved by the school</w:t>
            </w:r>
          </w:p>
        </w:tc>
      </w:tr>
      <w:tr w:rsidR="0057648C" w:rsidRPr="00027058" w14:paraId="4732414A"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D46A3D"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N</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FC70A4" w14:textId="77777777" w:rsidR="0057648C" w:rsidRPr="00027058" w:rsidRDefault="0057648C" w:rsidP="00783CA1">
            <w:pPr>
              <w:rPr>
                <w:rFonts w:ascii="Arial" w:hAnsi="Arial" w:cs="Arial"/>
                <w:sz w:val="20"/>
                <w:szCs w:val="20"/>
              </w:rPr>
            </w:pPr>
            <w:r w:rsidRPr="00027058">
              <w:rPr>
                <w:rFonts w:ascii="Arial" w:hAnsi="Arial" w:cs="Arial"/>
                <w:sz w:val="20"/>
                <w:szCs w:val="20"/>
              </w:rPr>
              <w:t xml:space="preserve">Reason for absence not yet established </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A7A0C2F" w14:textId="77777777" w:rsidR="0057648C" w:rsidRPr="00027058" w:rsidRDefault="0057648C" w:rsidP="00783CA1">
            <w:pPr>
              <w:rPr>
                <w:rFonts w:ascii="Arial" w:hAnsi="Arial" w:cs="Arial"/>
                <w:sz w:val="20"/>
                <w:szCs w:val="20"/>
              </w:rPr>
            </w:pPr>
            <w:r w:rsidRPr="00027058">
              <w:rPr>
                <w:rFonts w:ascii="Arial" w:hAnsi="Arial" w:cs="Arial"/>
                <w:sz w:val="20"/>
                <w:szCs w:val="20"/>
              </w:rPr>
              <w:t>Reason for absence has not been established before the register closes</w:t>
            </w:r>
          </w:p>
        </w:tc>
      </w:tr>
      <w:tr w:rsidR="0057648C" w:rsidRPr="00027058" w14:paraId="1BE36867" w14:textId="77777777" w:rsidTr="00783CA1">
        <w:trPr>
          <w:trHeight w:val="671"/>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FF8208"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O</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2C580D" w14:textId="77777777" w:rsidR="0057648C" w:rsidRPr="00027058" w:rsidRDefault="0057648C" w:rsidP="00783CA1">
            <w:pPr>
              <w:rPr>
                <w:rFonts w:ascii="Arial" w:hAnsi="Arial" w:cs="Arial"/>
                <w:sz w:val="20"/>
                <w:szCs w:val="20"/>
              </w:rPr>
            </w:pPr>
            <w:r w:rsidRPr="00027058">
              <w:rPr>
                <w:rFonts w:ascii="Arial" w:hAnsi="Arial" w:cs="Arial"/>
                <w:sz w:val="20"/>
                <w:szCs w:val="20"/>
              </w:rPr>
              <w:t>Absent in other or unknown circumstances</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3AE157" w14:textId="77777777" w:rsidR="0057648C" w:rsidRPr="00027058" w:rsidRDefault="0057648C" w:rsidP="00783CA1">
            <w:pPr>
              <w:rPr>
                <w:rFonts w:ascii="Arial" w:hAnsi="Arial" w:cs="Arial"/>
                <w:sz w:val="20"/>
                <w:szCs w:val="20"/>
              </w:rPr>
            </w:pPr>
            <w:r w:rsidRPr="00027058">
              <w:rPr>
                <w:rFonts w:ascii="Arial" w:hAnsi="Arial" w:cs="Arial"/>
                <w:sz w:val="20"/>
                <w:szCs w:val="20"/>
              </w:rPr>
              <w:t>No reason for absence has been established, or the school isn’t satisfied that the reason given would be recorded using one of the codes for authorised absence</w:t>
            </w:r>
          </w:p>
        </w:tc>
      </w:tr>
      <w:tr w:rsidR="0057648C" w:rsidRPr="00027058" w14:paraId="1405C1A3"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28E7D1"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U</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524A2B" w14:textId="77777777" w:rsidR="0057648C" w:rsidRPr="00027058" w:rsidRDefault="0057648C" w:rsidP="00783CA1">
            <w:pPr>
              <w:rPr>
                <w:rFonts w:ascii="Arial" w:hAnsi="Arial" w:cs="Arial"/>
                <w:sz w:val="20"/>
                <w:szCs w:val="20"/>
              </w:rPr>
            </w:pPr>
            <w:r w:rsidRPr="00027058">
              <w:rPr>
                <w:rFonts w:ascii="Arial" w:hAnsi="Arial" w:cs="Arial"/>
                <w:sz w:val="20"/>
                <w:szCs w:val="20"/>
              </w:rPr>
              <w:t>Arrived in school after registration closed</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9F4163C" w14:textId="77777777" w:rsidR="0057648C" w:rsidRPr="00027058" w:rsidRDefault="0057648C" w:rsidP="00783CA1">
            <w:pPr>
              <w:rPr>
                <w:rFonts w:ascii="Arial" w:hAnsi="Arial" w:cs="Arial"/>
                <w:sz w:val="20"/>
                <w:szCs w:val="20"/>
              </w:rPr>
            </w:pPr>
            <w:r w:rsidRPr="00027058">
              <w:rPr>
                <w:rFonts w:ascii="Arial" w:hAnsi="Arial" w:cs="Arial"/>
                <w:sz w:val="20"/>
                <w:szCs w:val="20"/>
              </w:rPr>
              <w:t>Pupil has arrived late, after the register has closed but before the end of session</w:t>
            </w:r>
          </w:p>
        </w:tc>
      </w:tr>
      <w:tr w:rsidR="0057648C" w:rsidRPr="00027058" w14:paraId="70C1A857" w14:textId="77777777" w:rsidTr="00783CA1">
        <w:trPr>
          <w:trHeight w:val="232"/>
        </w:trPr>
        <w:tc>
          <w:tcPr>
            <w:tcW w:w="10789"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BE2396C"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Administrative codes</w:t>
            </w:r>
          </w:p>
        </w:tc>
      </w:tr>
      <w:tr w:rsidR="0057648C" w:rsidRPr="00027058" w14:paraId="33A62834" w14:textId="77777777" w:rsidTr="00783CA1">
        <w:trPr>
          <w:trHeight w:val="452"/>
        </w:trPr>
        <w:tc>
          <w:tcPr>
            <w:tcW w:w="174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641614"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Z</w:t>
            </w:r>
          </w:p>
        </w:tc>
        <w:tc>
          <w:tcPr>
            <w:tcW w:w="349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FDC80" w14:textId="77777777" w:rsidR="0057648C" w:rsidRPr="00027058" w:rsidRDefault="0057648C" w:rsidP="00783CA1">
            <w:pPr>
              <w:rPr>
                <w:rFonts w:ascii="Arial" w:hAnsi="Arial" w:cs="Arial"/>
                <w:sz w:val="20"/>
                <w:szCs w:val="20"/>
              </w:rPr>
            </w:pPr>
            <w:r w:rsidRPr="00027058">
              <w:rPr>
                <w:rFonts w:ascii="Arial" w:hAnsi="Arial" w:cs="Arial"/>
                <w:sz w:val="20"/>
                <w:szCs w:val="20"/>
              </w:rPr>
              <w:t>Prospective pupil not on admission register</w:t>
            </w:r>
          </w:p>
        </w:tc>
        <w:tc>
          <w:tcPr>
            <w:tcW w:w="554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7AAEF2B" w14:textId="77777777" w:rsidR="0057648C" w:rsidRPr="00027058" w:rsidRDefault="0057648C" w:rsidP="00783CA1">
            <w:pPr>
              <w:rPr>
                <w:rFonts w:ascii="Arial" w:hAnsi="Arial" w:cs="Arial"/>
                <w:sz w:val="20"/>
                <w:szCs w:val="20"/>
              </w:rPr>
            </w:pPr>
            <w:r w:rsidRPr="00027058">
              <w:rPr>
                <w:rFonts w:ascii="Arial" w:hAnsi="Arial" w:cs="Arial"/>
                <w:sz w:val="20"/>
                <w:szCs w:val="20"/>
              </w:rPr>
              <w:t>Pupil has not joined school yet but has been registered</w:t>
            </w:r>
          </w:p>
        </w:tc>
      </w:tr>
      <w:tr w:rsidR="0057648C" w:rsidRPr="00027058" w14:paraId="18A20502" w14:textId="77777777" w:rsidTr="00783CA1">
        <w:trPr>
          <w:trHeight w:val="452"/>
        </w:trPr>
        <w:tc>
          <w:tcPr>
            <w:tcW w:w="1747" w:type="dxa"/>
            <w:tcBorders>
              <w:top w:val="single" w:sz="18" w:space="0" w:color="BFBFBF"/>
              <w:right w:val="single" w:sz="18" w:space="0" w:color="BFBFBF"/>
            </w:tcBorders>
            <w:tcMar>
              <w:top w:w="114" w:type="dxa"/>
              <w:left w:w="108" w:type="dxa"/>
              <w:bottom w:w="114" w:type="dxa"/>
              <w:right w:w="108" w:type="dxa"/>
            </w:tcMar>
            <w:vAlign w:val="center"/>
            <w:hideMark/>
          </w:tcPr>
          <w:p w14:paraId="086115BB" w14:textId="77777777" w:rsidR="0057648C" w:rsidRPr="00027058" w:rsidRDefault="0057648C" w:rsidP="00783CA1">
            <w:pPr>
              <w:jc w:val="center"/>
              <w:rPr>
                <w:rFonts w:ascii="Arial" w:hAnsi="Arial" w:cs="Arial"/>
                <w:sz w:val="20"/>
                <w:szCs w:val="20"/>
              </w:rPr>
            </w:pPr>
            <w:r w:rsidRPr="00027058">
              <w:rPr>
                <w:rFonts w:ascii="Arial" w:hAnsi="Arial" w:cs="Arial"/>
                <w:b/>
                <w:bCs/>
                <w:sz w:val="20"/>
                <w:szCs w:val="20"/>
              </w:rPr>
              <w:t>#</w:t>
            </w:r>
          </w:p>
        </w:tc>
        <w:tc>
          <w:tcPr>
            <w:tcW w:w="3495"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0F8B5B50" w14:textId="77777777" w:rsidR="0057648C" w:rsidRPr="00027058" w:rsidRDefault="0057648C" w:rsidP="00783CA1">
            <w:pPr>
              <w:rPr>
                <w:rFonts w:ascii="Arial" w:hAnsi="Arial" w:cs="Arial"/>
                <w:sz w:val="20"/>
                <w:szCs w:val="20"/>
              </w:rPr>
            </w:pPr>
            <w:r w:rsidRPr="00027058">
              <w:rPr>
                <w:rFonts w:ascii="Arial" w:hAnsi="Arial" w:cs="Arial"/>
                <w:sz w:val="20"/>
                <w:szCs w:val="20"/>
              </w:rPr>
              <w:t>Planned whole-school closure</w:t>
            </w:r>
          </w:p>
        </w:tc>
        <w:tc>
          <w:tcPr>
            <w:tcW w:w="5546" w:type="dxa"/>
            <w:tcBorders>
              <w:top w:val="single" w:sz="18" w:space="0" w:color="BFBFBF"/>
              <w:left w:val="single" w:sz="18" w:space="0" w:color="BFBFBF"/>
            </w:tcBorders>
            <w:tcMar>
              <w:top w:w="114" w:type="dxa"/>
              <w:left w:w="108" w:type="dxa"/>
              <w:bottom w:w="114" w:type="dxa"/>
              <w:right w:w="108" w:type="dxa"/>
            </w:tcMar>
            <w:vAlign w:val="center"/>
            <w:hideMark/>
          </w:tcPr>
          <w:p w14:paraId="703ABE43" w14:textId="77777777" w:rsidR="0057648C" w:rsidRPr="00027058" w:rsidRDefault="0057648C" w:rsidP="00783CA1">
            <w:pPr>
              <w:rPr>
                <w:rFonts w:ascii="Arial" w:hAnsi="Arial" w:cs="Arial"/>
                <w:sz w:val="20"/>
                <w:szCs w:val="20"/>
              </w:rPr>
            </w:pPr>
            <w:r w:rsidRPr="00027058">
              <w:rPr>
                <w:rFonts w:ascii="Arial" w:hAnsi="Arial" w:cs="Arial"/>
                <w:sz w:val="20"/>
                <w:szCs w:val="20"/>
              </w:rPr>
              <w:t xml:space="preserve">Whole-school closures that are known and </w:t>
            </w:r>
            <w:proofErr w:type="gramStart"/>
            <w:r w:rsidRPr="00027058">
              <w:rPr>
                <w:rFonts w:ascii="Arial" w:hAnsi="Arial" w:cs="Arial"/>
                <w:sz w:val="20"/>
                <w:szCs w:val="20"/>
              </w:rPr>
              <w:t>planned in advance</w:t>
            </w:r>
            <w:proofErr w:type="gramEnd"/>
            <w:r w:rsidRPr="00027058">
              <w:rPr>
                <w:rFonts w:ascii="Arial" w:hAnsi="Arial" w:cs="Arial"/>
                <w:sz w:val="20"/>
                <w:szCs w:val="20"/>
              </w:rPr>
              <w:t>, including school holidays</w:t>
            </w:r>
          </w:p>
        </w:tc>
      </w:tr>
    </w:tbl>
    <w:p w14:paraId="1AA6CA29" w14:textId="77777777" w:rsidR="0057648C" w:rsidRPr="00027058" w:rsidRDefault="0057648C" w:rsidP="0057648C">
      <w:pPr>
        <w:widowControl w:val="0"/>
        <w:spacing w:line="240" w:lineRule="auto"/>
        <w:ind w:right="-20"/>
        <w:rPr>
          <w:rFonts w:ascii="Arial" w:eastAsia="Arial" w:hAnsi="Arial" w:cs="Arial"/>
          <w:b/>
          <w:bCs/>
          <w:sz w:val="20"/>
          <w:szCs w:val="20"/>
        </w:rPr>
      </w:pPr>
    </w:p>
    <w:p w14:paraId="0BA655B9" w14:textId="77777777" w:rsidR="0057648C" w:rsidRPr="00027058" w:rsidRDefault="0057648C" w:rsidP="0057648C">
      <w:pPr>
        <w:pStyle w:val="NoSpacing"/>
        <w:jc w:val="both"/>
        <w:rPr>
          <w:rFonts w:ascii="Arial" w:hAnsi="Arial" w:cs="Arial"/>
          <w:sz w:val="20"/>
          <w:szCs w:val="20"/>
          <w:lang w:eastAsia="en-GB"/>
        </w:rPr>
      </w:pPr>
      <w:r w:rsidRPr="00027058">
        <w:rPr>
          <w:rFonts w:ascii="Arial" w:hAnsi="Arial" w:cs="Arial"/>
          <w:sz w:val="20"/>
          <w:szCs w:val="20"/>
        </w:rPr>
        <w:t xml:space="preserve">. </w:t>
      </w:r>
    </w:p>
    <w:p w14:paraId="797491AB" w14:textId="77777777" w:rsidR="009C217F" w:rsidRPr="0057648C" w:rsidRDefault="009C217F" w:rsidP="0057648C">
      <w:pPr>
        <w:pStyle w:val="Heading1"/>
        <w:rPr>
          <w:noProof/>
          <w:sz w:val="20"/>
          <w:szCs w:val="20"/>
        </w:rPr>
      </w:pPr>
    </w:p>
    <w:sectPr w:rsidR="009C217F" w:rsidRPr="0057648C" w:rsidSect="00CF466B">
      <w:footerReference w:type="default" r:id="rId16"/>
      <w:pgSz w:w="11906" w:h="16838" w:code="9"/>
      <w:pgMar w:top="720" w:right="720" w:bottom="720" w:left="720" w:header="794"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F83F4" w14:textId="77777777" w:rsidR="00E73917" w:rsidRDefault="00E73917">
      <w:pPr>
        <w:spacing w:line="240" w:lineRule="auto"/>
      </w:pPr>
      <w:r>
        <w:separator/>
      </w:r>
    </w:p>
  </w:endnote>
  <w:endnote w:type="continuationSeparator" w:id="0">
    <w:p w14:paraId="1374ACD2" w14:textId="77777777" w:rsidR="00E73917" w:rsidRDefault="00E7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BA9D6" w14:textId="77777777" w:rsidR="00CF466B" w:rsidRDefault="00CF4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1B2B6" w14:textId="77777777" w:rsidR="00E73917" w:rsidRDefault="00E73917">
      <w:pPr>
        <w:spacing w:line="240" w:lineRule="auto"/>
      </w:pPr>
      <w:r>
        <w:separator/>
      </w:r>
    </w:p>
  </w:footnote>
  <w:footnote w:type="continuationSeparator" w:id="0">
    <w:p w14:paraId="561C1289" w14:textId="77777777" w:rsidR="00E73917" w:rsidRDefault="00E739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numPicBullet w:numPicBulletId="1">
    <w:pict>
      <v:shape id="_x0000_i1026" type="#_x0000_t75" style="width:6.6pt;height:10.8pt" o:bullet="t">
        <v:imagedata r:id="rId2" o:title=""/>
      </v:shape>
    </w:pict>
  </w:numPicBullet>
  <w:abstractNum w:abstractNumId="0" w15:restartNumberingAfterBreak="0">
    <w:nsid w:val="00000005"/>
    <w:multiLevelType w:val="hybridMultilevel"/>
    <w:tmpl w:val="00000005"/>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0"/>
    <w:multiLevelType w:val="hybridMultilevel"/>
    <w:tmpl w:val="00000010"/>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4"/>
    <w:multiLevelType w:val="hybridMultilevel"/>
    <w:tmpl w:val="00000014"/>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A97A29"/>
    <w:multiLevelType w:val="hybridMultilevel"/>
    <w:tmpl w:val="8CEC9F06"/>
    <w:lvl w:ilvl="0" w:tplc="FFFFFFFF">
      <w:start w:val="1"/>
      <w:numFmt w:val="bullet"/>
      <w:lvlText w:val=""/>
      <w:lvlJc w:val="left"/>
      <w:pPr>
        <w:ind w:left="799" w:hanging="360"/>
      </w:pPr>
      <w:rPr>
        <w:rFonts w:ascii="Symbol" w:hAnsi="Symbol"/>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5" w15:restartNumberingAfterBreak="0">
    <w:nsid w:val="072B1B3E"/>
    <w:multiLevelType w:val="hybridMultilevel"/>
    <w:tmpl w:val="A63E32A4"/>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119E9"/>
    <w:multiLevelType w:val="hybridMultilevel"/>
    <w:tmpl w:val="8C40DE68"/>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18A11381"/>
    <w:multiLevelType w:val="hybridMultilevel"/>
    <w:tmpl w:val="FC9234A6"/>
    <w:lvl w:ilvl="0" w:tplc="FFFFFFFF">
      <w:start w:val="1"/>
      <w:numFmt w:val="bullet"/>
      <w:lvlText w:val=""/>
      <w:lvlJc w:val="left"/>
      <w:pPr>
        <w:ind w:left="799" w:hanging="360"/>
      </w:pPr>
      <w:rPr>
        <w:rFonts w:ascii="Symbol" w:hAnsi="Symbol"/>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8" w15:restartNumberingAfterBreak="0">
    <w:nsid w:val="196E3D82"/>
    <w:multiLevelType w:val="hybridMultilevel"/>
    <w:tmpl w:val="CE203E82"/>
    <w:lvl w:ilvl="0" w:tplc="FFFFFFFF">
      <w:start w:val="1"/>
      <w:numFmt w:val="bullet"/>
      <w:lvlText w:val=""/>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774E40"/>
    <w:multiLevelType w:val="multilevel"/>
    <w:tmpl w:val="0E38B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AD42ED"/>
    <w:multiLevelType w:val="hybridMultilevel"/>
    <w:tmpl w:val="A54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D4187"/>
    <w:multiLevelType w:val="hybridMultilevel"/>
    <w:tmpl w:val="216EDC4E"/>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ED644C"/>
    <w:multiLevelType w:val="hybridMultilevel"/>
    <w:tmpl w:val="CEF2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7A38F8"/>
    <w:multiLevelType w:val="hybridMultilevel"/>
    <w:tmpl w:val="5D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777F8"/>
    <w:multiLevelType w:val="hybridMultilevel"/>
    <w:tmpl w:val="648E1A36"/>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BD296C"/>
    <w:multiLevelType w:val="hybridMultilevel"/>
    <w:tmpl w:val="3672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9044E3"/>
    <w:multiLevelType w:val="hybridMultilevel"/>
    <w:tmpl w:val="C41E3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6345DF"/>
    <w:multiLevelType w:val="hybridMultilevel"/>
    <w:tmpl w:val="B8FE8042"/>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BD479D"/>
    <w:multiLevelType w:val="hybridMultilevel"/>
    <w:tmpl w:val="4D66A1C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9" w15:restartNumberingAfterBreak="0">
    <w:nsid w:val="3C4B39B0"/>
    <w:multiLevelType w:val="hybridMultilevel"/>
    <w:tmpl w:val="A0B61770"/>
    <w:lvl w:ilvl="0" w:tplc="FFFFFFFF">
      <w:start w:val="1"/>
      <w:numFmt w:val="bullet"/>
      <w:lvlText w:val=""/>
      <w:lvlJc w:val="left"/>
      <w:pPr>
        <w:ind w:left="1080" w:hanging="720"/>
      </w:pPr>
      <w:rPr>
        <w:rFonts w:ascii="Symbol" w:hAnsi="Symbo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A7398"/>
    <w:multiLevelType w:val="hybridMultilevel"/>
    <w:tmpl w:val="BFB2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5F30BA"/>
    <w:multiLevelType w:val="hybridMultilevel"/>
    <w:tmpl w:val="05FA9360"/>
    <w:lvl w:ilvl="0" w:tplc="FFFFFFFF">
      <w:start w:val="1"/>
      <w:numFmt w:val="bullet"/>
      <w:lvlText w:val=""/>
      <w:lvlJc w:val="left"/>
      <w:pPr>
        <w:ind w:left="1080" w:hanging="360"/>
      </w:pPr>
      <w:rPr>
        <w:rFonts w:ascii="Symbol" w:hAnsi="Symbol"/>
        <w:sz w:val="2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1DA033F"/>
    <w:multiLevelType w:val="hybridMultilevel"/>
    <w:tmpl w:val="57A0FD72"/>
    <w:lvl w:ilvl="0" w:tplc="FFFFFFFF">
      <w:start w:val="1"/>
      <w:numFmt w:val="bullet"/>
      <w:lvlText w:val=""/>
      <w:lvlJc w:val="left"/>
      <w:pPr>
        <w:ind w:left="799" w:hanging="360"/>
      </w:pPr>
      <w:rPr>
        <w:rFonts w:ascii="Symbol" w:hAnsi="Symbol"/>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3" w15:restartNumberingAfterBreak="0">
    <w:nsid w:val="42E91B90"/>
    <w:multiLevelType w:val="hybridMultilevel"/>
    <w:tmpl w:val="D6340A5A"/>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4B62074"/>
    <w:multiLevelType w:val="hybridMultilevel"/>
    <w:tmpl w:val="C632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655797"/>
    <w:multiLevelType w:val="hybridMultilevel"/>
    <w:tmpl w:val="F992D8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9FB2F3F"/>
    <w:multiLevelType w:val="hybridMultilevel"/>
    <w:tmpl w:val="9BD019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CE91C01"/>
    <w:multiLevelType w:val="hybridMultilevel"/>
    <w:tmpl w:val="099CFCC4"/>
    <w:lvl w:ilvl="0" w:tplc="FFFFFFFF">
      <w:start w:val="1"/>
      <w:numFmt w:val="bullet"/>
      <w:lvlText w:val=""/>
      <w:lvlJc w:val="left"/>
      <w:pPr>
        <w:ind w:left="799" w:hanging="360"/>
      </w:pPr>
      <w:rPr>
        <w:rFonts w:ascii="Symbol" w:hAnsi="Symbol"/>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9" w15:restartNumberingAfterBreak="0">
    <w:nsid w:val="66AE5FD3"/>
    <w:multiLevelType w:val="hybridMultilevel"/>
    <w:tmpl w:val="CDE8C024"/>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0" w15:restartNumberingAfterBreak="0">
    <w:nsid w:val="6A1E45F7"/>
    <w:multiLevelType w:val="hybridMultilevel"/>
    <w:tmpl w:val="A4C0EF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AE45A85"/>
    <w:multiLevelType w:val="hybridMultilevel"/>
    <w:tmpl w:val="B9C0AD8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2" w15:restartNumberingAfterBreak="0">
    <w:nsid w:val="7BCD2D16"/>
    <w:multiLevelType w:val="hybridMultilevel"/>
    <w:tmpl w:val="5DF051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D562285"/>
    <w:multiLevelType w:val="hybridMultilevel"/>
    <w:tmpl w:val="56FA46B0"/>
    <w:lvl w:ilvl="0" w:tplc="4E04503A">
      <w:start w:val="3"/>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6566FC"/>
    <w:multiLevelType w:val="hybridMultilevel"/>
    <w:tmpl w:val="4B8CB89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19482322">
    <w:abstractNumId w:val="3"/>
  </w:num>
  <w:num w:numId="2" w16cid:durableId="601647012">
    <w:abstractNumId w:val="9"/>
  </w:num>
  <w:num w:numId="3" w16cid:durableId="1740666094">
    <w:abstractNumId w:val="33"/>
  </w:num>
  <w:num w:numId="4" w16cid:durableId="210894943">
    <w:abstractNumId w:val="0"/>
  </w:num>
  <w:num w:numId="5" w16cid:durableId="214777778">
    <w:abstractNumId w:val="1"/>
  </w:num>
  <w:num w:numId="6" w16cid:durableId="1936204669">
    <w:abstractNumId w:val="2"/>
  </w:num>
  <w:num w:numId="7" w16cid:durableId="1886213959">
    <w:abstractNumId w:val="20"/>
  </w:num>
  <w:num w:numId="8" w16cid:durableId="677537149">
    <w:abstractNumId w:val="35"/>
  </w:num>
  <w:num w:numId="9" w16cid:durableId="1044327357">
    <w:abstractNumId w:val="27"/>
  </w:num>
  <w:num w:numId="10" w16cid:durableId="573973441">
    <w:abstractNumId w:val="4"/>
  </w:num>
  <w:num w:numId="11" w16cid:durableId="1579561639">
    <w:abstractNumId w:val="6"/>
  </w:num>
  <w:num w:numId="12" w16cid:durableId="1008407421">
    <w:abstractNumId w:val="7"/>
  </w:num>
  <w:num w:numId="13" w16cid:durableId="1432387056">
    <w:abstractNumId w:val="32"/>
  </w:num>
  <w:num w:numId="14" w16cid:durableId="1166828028">
    <w:abstractNumId w:val="29"/>
  </w:num>
  <w:num w:numId="15" w16cid:durableId="508563642">
    <w:abstractNumId w:val="23"/>
  </w:num>
  <w:num w:numId="16" w16cid:durableId="213854712">
    <w:abstractNumId w:val="17"/>
  </w:num>
  <w:num w:numId="17" w16cid:durableId="2124959700">
    <w:abstractNumId w:val="28"/>
  </w:num>
  <w:num w:numId="18" w16cid:durableId="1630284451">
    <w:abstractNumId w:val="13"/>
  </w:num>
  <w:num w:numId="19" w16cid:durableId="1705597993">
    <w:abstractNumId w:val="26"/>
  </w:num>
  <w:num w:numId="20" w16cid:durableId="1650477190">
    <w:abstractNumId w:val="21"/>
  </w:num>
  <w:num w:numId="21" w16cid:durableId="1927229371">
    <w:abstractNumId w:val="22"/>
  </w:num>
  <w:num w:numId="22" w16cid:durableId="1275165748">
    <w:abstractNumId w:val="11"/>
  </w:num>
  <w:num w:numId="23" w16cid:durableId="1547834601">
    <w:abstractNumId w:val="5"/>
  </w:num>
  <w:num w:numId="24" w16cid:durableId="1377654878">
    <w:abstractNumId w:val="14"/>
  </w:num>
  <w:num w:numId="25" w16cid:durableId="2129741739">
    <w:abstractNumId w:val="8"/>
  </w:num>
  <w:num w:numId="26" w16cid:durableId="1198928156">
    <w:abstractNumId w:val="34"/>
  </w:num>
  <w:num w:numId="27" w16cid:durableId="1954436101">
    <w:abstractNumId w:val="18"/>
  </w:num>
  <w:num w:numId="28" w16cid:durableId="1492065253">
    <w:abstractNumId w:val="31"/>
  </w:num>
  <w:num w:numId="29" w16cid:durableId="314066293">
    <w:abstractNumId w:val="15"/>
  </w:num>
  <w:num w:numId="30" w16cid:durableId="75128796">
    <w:abstractNumId w:val="25"/>
  </w:num>
  <w:num w:numId="31" w16cid:durableId="1812206344">
    <w:abstractNumId w:val="12"/>
  </w:num>
  <w:num w:numId="32" w16cid:durableId="690759239">
    <w:abstractNumId w:val="10"/>
  </w:num>
  <w:num w:numId="33" w16cid:durableId="639724794">
    <w:abstractNumId w:val="16"/>
  </w:num>
  <w:num w:numId="34" w16cid:durableId="41909614">
    <w:abstractNumId w:val="24"/>
  </w:num>
  <w:num w:numId="35" w16cid:durableId="1456412700">
    <w:abstractNumId w:val="36"/>
  </w:num>
  <w:num w:numId="36" w16cid:durableId="749619690">
    <w:abstractNumId w:val="19"/>
  </w:num>
  <w:num w:numId="37" w16cid:durableId="293213815">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22"/>
    <w:rsid w:val="00004201"/>
    <w:rsid w:val="00027058"/>
    <w:rsid w:val="00040D54"/>
    <w:rsid w:val="00146F1A"/>
    <w:rsid w:val="001D0A8D"/>
    <w:rsid w:val="001F065F"/>
    <w:rsid w:val="00261BFC"/>
    <w:rsid w:val="00270C4A"/>
    <w:rsid w:val="002C3E05"/>
    <w:rsid w:val="0033624C"/>
    <w:rsid w:val="00350452"/>
    <w:rsid w:val="0057648C"/>
    <w:rsid w:val="005F07A1"/>
    <w:rsid w:val="005F22D3"/>
    <w:rsid w:val="00642679"/>
    <w:rsid w:val="00652F92"/>
    <w:rsid w:val="006D4960"/>
    <w:rsid w:val="00762FB4"/>
    <w:rsid w:val="00853D6B"/>
    <w:rsid w:val="0093821D"/>
    <w:rsid w:val="00955467"/>
    <w:rsid w:val="009C217F"/>
    <w:rsid w:val="009F7234"/>
    <w:rsid w:val="00A30322"/>
    <w:rsid w:val="00AD5DE1"/>
    <w:rsid w:val="00B26757"/>
    <w:rsid w:val="00C14C96"/>
    <w:rsid w:val="00CF466B"/>
    <w:rsid w:val="00D11555"/>
    <w:rsid w:val="00D37EB0"/>
    <w:rsid w:val="00D92E21"/>
    <w:rsid w:val="00E046B1"/>
    <w:rsid w:val="00E56F87"/>
    <w:rsid w:val="00E73917"/>
    <w:rsid w:val="00ED0376"/>
    <w:rsid w:val="00F10F79"/>
    <w:rsid w:val="00FF60FA"/>
    <w:rsid w:val="0400AA60"/>
    <w:rsid w:val="097B11FE"/>
    <w:rsid w:val="122978F3"/>
    <w:rsid w:val="1B32BCE5"/>
    <w:rsid w:val="268F8F92"/>
    <w:rsid w:val="2BC98F07"/>
    <w:rsid w:val="3EB979FA"/>
    <w:rsid w:val="470293CA"/>
    <w:rsid w:val="5E642532"/>
    <w:rsid w:val="704BC452"/>
    <w:rsid w:val="7E9AF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137B0"/>
  <w15:docId w15:val="{6E99496C-610D-4B7C-B288-9BCCAF966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pPr>
      <w:spacing w:before="120" w:after="120" w:line="240" w:lineRule="auto"/>
      <w:outlineLvl w:val="0"/>
    </w:pPr>
    <w:rPr>
      <w:rFonts w:ascii="Arial"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pPr>
      <w:spacing w:line="240" w:lineRule="auto"/>
    </w:pPr>
    <w:rPr>
      <w:rFonts w:eastAsiaTheme="minorHAnsi"/>
      <w:lang w:eastAsia="en-US"/>
    </w:rPr>
  </w:style>
  <w:style w:type="character" w:customStyle="1" w:styleId="Heading1Char">
    <w:name w:val="Heading 1 Char"/>
    <w:basedOn w:val="DefaultParagraphFont"/>
    <w:link w:val="Heading1"/>
    <w:uiPriority w:val="8"/>
    <w:rPr>
      <w:rFonts w:ascii="Arial" w:hAnsi="Arial" w:cs="Arial"/>
      <w:b/>
      <w:color w:val="FF1F64"/>
      <w:sz w:val="28"/>
      <w:szCs w:val="36"/>
      <w:lang w:eastAsia="en-US"/>
    </w:rPr>
  </w:style>
  <w:style w:type="character" w:styleId="Hyperlink">
    <w:name w:val="Hyperlink"/>
    <w:uiPriority w:val="99"/>
    <w:unhideWhenUsed/>
    <w:qFormat/>
    <w:rPr>
      <w:color w:val="0072CC"/>
      <w:u w:val="single"/>
    </w:rPr>
  </w:style>
  <w:style w:type="paragraph" w:customStyle="1" w:styleId="1bodycopy10pt">
    <w:name w:val="1 body copy 10pt"/>
    <w:basedOn w:val="Normal"/>
    <w:link w:val="1bodycopy10ptChar"/>
    <w:qFormat/>
    <w:pPr>
      <w:spacing w:after="120" w:line="240" w:lineRule="auto"/>
    </w:pPr>
    <w:rPr>
      <w:rFonts w:ascii="Arial" w:eastAsia="MS Mincho" w:hAnsi="Arial" w:cs="Times New Roman"/>
      <w:sz w:val="20"/>
      <w:szCs w:val="24"/>
      <w:lang w:eastAsia="en-US"/>
    </w:rPr>
  </w:style>
  <w:style w:type="paragraph" w:customStyle="1" w:styleId="4Bulletedcopyblue">
    <w:name w:val="4 Bulleted copy blue"/>
    <w:basedOn w:val="Normal"/>
    <w:qFormat/>
    <w:pPr>
      <w:numPr>
        <w:numId w:val="3"/>
      </w:numPr>
      <w:spacing w:after="120" w:line="240" w:lineRule="auto"/>
    </w:pPr>
    <w:rPr>
      <w:rFonts w:ascii="Arial" w:eastAsia="MS Mincho" w:hAnsi="Arial" w:cs="Arial"/>
      <w:sz w:val="20"/>
      <w:szCs w:val="20"/>
      <w:lang w:eastAsia="en-US"/>
    </w:rPr>
  </w:style>
  <w:style w:type="character" w:customStyle="1" w:styleId="1bodycopy10ptChar">
    <w:name w:val="1 body copy 10pt Char"/>
    <w:link w:val="1bodycopy10pt"/>
    <w:rPr>
      <w:rFonts w:ascii="Arial" w:eastAsia="MS Mincho" w:hAnsi="Arial" w:cs="Times New Roman"/>
      <w:sz w:val="20"/>
      <w:szCs w:val="24"/>
      <w:lang w:eastAsia="en-US"/>
    </w:rPr>
  </w:style>
  <w:style w:type="paragraph" w:styleId="TOCHeading">
    <w:name w:val="TOC Heading"/>
    <w:basedOn w:val="Heading1"/>
    <w:next w:val="Normal"/>
    <w:uiPriority w:val="39"/>
    <w:unhideWhenUsed/>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pPr>
      <w:tabs>
        <w:tab w:val="right" w:leader="dot" w:pos="9736"/>
      </w:tabs>
      <w:spacing w:after="100" w:line="240" w:lineRule="auto"/>
    </w:pPr>
    <w:rPr>
      <w:rFonts w:ascii="Arial" w:eastAsia="MS Mincho" w:hAnsi="Arial" w:cs="Times New Roman"/>
      <w:sz w:val="20"/>
      <w:szCs w:val="24"/>
      <w:lang w:eastAsia="en-US"/>
    </w:rPr>
  </w:style>
  <w:style w:type="paragraph" w:styleId="TOC3">
    <w:name w:val="toc 3"/>
    <w:basedOn w:val="Normal"/>
    <w:next w:val="Normal"/>
    <w:autoRedefine/>
    <w:uiPriority w:val="39"/>
    <w:unhideWhenUsed/>
    <w:pPr>
      <w:spacing w:after="100" w:line="240" w:lineRule="auto"/>
      <w:ind w:left="400"/>
    </w:pPr>
    <w:rPr>
      <w:rFonts w:ascii="Arial" w:eastAsia="MS Mincho" w:hAnsi="Arial" w:cs="Times New Roman"/>
      <w:sz w:val="20"/>
      <w:szCs w:val="24"/>
      <w:lang w:eastAsia="en-US"/>
    </w:rPr>
  </w:style>
  <w:style w:type="paragraph" w:styleId="ListParagraph">
    <w:name w:val="List Paragraph"/>
    <w:basedOn w:val="Normal"/>
    <w:link w:val="ListParagraphChar"/>
    <w:uiPriority w:val="1"/>
    <w:qFormat/>
    <w:pPr>
      <w:ind w:left="720"/>
      <w:contextualSpacing/>
    </w:p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ListParagraphChar">
    <w:name w:val="List Paragraph Char"/>
    <w:basedOn w:val="DefaultParagraphFont"/>
    <w:link w:val="ListParagraph"/>
    <w:uiPriority w:val="1"/>
  </w:style>
  <w:style w:type="character" w:styleId="Emphasis">
    <w:name w:val="Emphasis"/>
    <w:basedOn w:val="DefaultParagraphFont"/>
    <w:uiPriority w:val="20"/>
    <w:qFormat/>
    <w:rPr>
      <w:i/>
      <w:iCs/>
    </w:rPr>
  </w:style>
  <w:style w:type="table" w:styleId="TableGrid">
    <w:name w:val="Table Grid"/>
    <w:basedOn w:val="TableNormal"/>
    <w:uiPriority w:val="59"/>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Pr>
      <w:rFonts w:asciiTheme="minorHAnsi" w:eastAsiaTheme="minorHAnsi" w:hAnsiTheme="minorHAnsi" w:cstheme="minorBidi"/>
      <w:lang w:eastAsia="en-US"/>
    </w:rPr>
  </w:style>
  <w:style w:type="paragraph" w:customStyle="1" w:styleId="1bodycopy">
    <w:name w:val="1 body copy"/>
    <w:basedOn w:val="Normal"/>
    <w:link w:val="1bodycopyChar"/>
    <w:qFormat/>
    <w:pPr>
      <w:spacing w:after="120" w:line="240" w:lineRule="auto"/>
      <w:ind w:right="284"/>
    </w:pPr>
    <w:rPr>
      <w:rFonts w:ascii="Arial" w:eastAsia="MS Mincho" w:hAnsi="Arial" w:cs="Times New Roman"/>
      <w:sz w:val="20"/>
      <w:szCs w:val="24"/>
      <w:lang w:val="en-US" w:eastAsia="en-US"/>
    </w:rPr>
  </w:style>
  <w:style w:type="character" w:customStyle="1" w:styleId="1bodycopyChar">
    <w:name w:val="1 body copy Char"/>
    <w:link w:val="1bodycopy"/>
    <w:rPr>
      <w:rFonts w:ascii="Arial" w:eastAsia="MS Mincho" w:hAnsi="Arial" w:cs="Times New Roman"/>
      <w:sz w:val="20"/>
      <w:szCs w:val="24"/>
      <w:lang w:val="en-US" w:eastAsia="en-US"/>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Bulletedcopyblue">
    <w:name w:val="3 Bulleted copy blue"/>
    <w:basedOn w:val="Normal"/>
    <w:qFormat/>
    <w:pPr>
      <w:numPr>
        <w:numId w:val="35"/>
      </w:numPr>
      <w:spacing w:after="120" w:line="240" w:lineRule="auto"/>
      <w:ind w:right="284"/>
    </w:pPr>
    <w:rPr>
      <w:rFonts w:ascii="Arial" w:eastAsia="MS Mincho" w:hAnsi="Arial" w:cs="Arial"/>
      <w:sz w:val="20"/>
      <w:szCs w:val="20"/>
      <w:lang w:val="en-US" w:eastAsia="en-US"/>
    </w:rPr>
  </w:style>
  <w:style w:type="paragraph" w:customStyle="1" w:styleId="PolicySubheading">
    <w:name w:val="Policy Subheading"/>
    <w:basedOn w:val="Heading1"/>
    <w:rPr>
      <w:sz w:val="24"/>
    </w:rPr>
  </w:style>
  <w:style w:type="paragraph" w:customStyle="1" w:styleId="TableParagraph">
    <w:name w:val="Table Paragraph"/>
    <w:basedOn w:val="Normal"/>
    <w:uiPriority w:val="1"/>
    <w:qFormat/>
    <w:rsid w:val="00027058"/>
    <w:pPr>
      <w:widowControl w:val="0"/>
      <w:autoSpaceDE w:val="0"/>
      <w:autoSpaceDN w:val="0"/>
      <w:spacing w:line="240" w:lineRule="auto"/>
    </w:pPr>
    <w:rPr>
      <w:rFonts w:ascii="Arial" w:eastAsia="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79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lly.howells@compass-school.ne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mma.allan@compass-school.n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yperlink" Target="mailto:attendance@compass-school.ne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emma.allan@compass-school.net"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0" ma:contentTypeDescription="Create a new document." ma:contentTypeScope="" ma:versionID="50130b0aafec03faf5222f5467654a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f103a0eaf02a68e9622722c44fd943e7" ns2:_="" ns3:_="">
    <xsd:import namespace="4d4bd52f-641d-4049-998a-bb96f6272048"/>
    <xsd:import namespace="91e44e7d-a0e6-497e-bd17-fd9ff199aa7e"/>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bbe9f50-5569-4d9c-abfe-c5eadf74b7d7}"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E3F788-5387-47ED-9381-8F48CAF61D06}">
  <ds:schemaRefs>
    <ds:schemaRef ds:uri="http://schemas.openxmlformats.org/officeDocument/2006/bibliography"/>
  </ds:schemaRefs>
</ds:datastoreItem>
</file>

<file path=customXml/itemProps2.xml><?xml version="1.0" encoding="utf-8"?>
<ds:datastoreItem xmlns:ds="http://schemas.openxmlformats.org/officeDocument/2006/customXml" ds:itemID="{B54AA41B-002D-4A17-865E-BF21BCA7D766}">
  <ds:schemaRefs>
    <ds:schemaRef ds:uri="http://schemas.microsoft.com/sharepoint/v3/contenttype/forms"/>
  </ds:schemaRefs>
</ds:datastoreItem>
</file>

<file path=customXml/itemProps3.xml><?xml version="1.0" encoding="utf-8"?>
<ds:datastoreItem xmlns:ds="http://schemas.openxmlformats.org/officeDocument/2006/customXml" ds:itemID="{22592241-EDAE-4C7E-A8D1-61DBAC373F7D}">
  <ds:schemaRefs>
    <ds:schemaRef ds:uri="http://schemas.microsoft.com/office/2006/metadata/properties"/>
    <ds:schemaRef ds:uri="http://schemas.microsoft.com/office/infopath/2007/PartnerControls"/>
    <ds:schemaRef ds:uri="91e44e7d-a0e6-497e-bd17-fd9ff199aa7e"/>
    <ds:schemaRef ds:uri="4d4bd52f-641d-4049-998a-bb96f6272048"/>
  </ds:schemaRefs>
</ds:datastoreItem>
</file>

<file path=customXml/itemProps4.xml><?xml version="1.0" encoding="utf-8"?>
<ds:datastoreItem xmlns:ds="http://schemas.openxmlformats.org/officeDocument/2006/customXml" ds:itemID="{C1EFAC25-0071-404B-8E75-B613129F0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bd52f-641d-4049-998a-bb96f6272048"/>
    <ds:schemaRef ds:uri="91e44e7d-a0e6-497e-bd17-fd9ff199aa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6878</Words>
  <Characters>39211</Characters>
  <Application>Microsoft Office Word</Application>
  <DocSecurity>0</DocSecurity>
  <Lines>326</Lines>
  <Paragraphs>91</Paragraphs>
  <ScaleCrop>false</ScaleCrop>
  <Company/>
  <LinksUpToDate>false</LinksUpToDate>
  <CharactersWithSpaces>45998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Angie McKenzie</dc:creator>
  <cp:lastModifiedBy>Sally Howells</cp:lastModifiedBy>
  <cp:revision>2</cp:revision>
  <cp:lastPrinted>2025-11-11T11:20:00Z</cp:lastPrinted>
  <dcterms:created xsi:type="dcterms:W3CDTF">2026-09-04T11:16:00Z</dcterms:created>
  <dcterms:modified xsi:type="dcterms:W3CDTF">2026-09-04T11:16:00Z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d42049c3-80ac-4725-8737-2ba24c65d356</vt:lpwstr>
  </property>
  <property fmtid="{D5CDD505-2E9C-101B-9397-08002B2CF9AE}" pid="3" name="ContentTypeId">
    <vt:lpwstr>0x0101009958B766F2B67F4FB3B4DAEC8C2BAE14</vt:lpwstr>
  </property>
  <property fmtid="{D5CDD505-2E9C-101B-9397-08002B2CF9AE}" pid="4" name="MediaServiceImageTags">
    <vt:lpwstr/>
  </property>
</Properties>
</file>